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9351" w:type="dxa"/>
        <w:tblLook w:val="04A0" w:firstRow="1" w:lastRow="0" w:firstColumn="1" w:lastColumn="0" w:noHBand="0" w:noVBand="1"/>
      </w:tblPr>
      <w:tblGrid>
        <w:gridCol w:w="9351"/>
      </w:tblGrid>
      <w:tr w:rsidR="003D245F" w:rsidRPr="00971528" w14:paraId="4C8851F9" w14:textId="77777777" w:rsidTr="00944247">
        <w:tc>
          <w:tcPr>
            <w:tcW w:w="9351" w:type="dxa"/>
          </w:tcPr>
          <w:p w14:paraId="42E7AA98" w14:textId="059A115D" w:rsidR="003D245F" w:rsidRPr="00971528" w:rsidRDefault="003D245F" w:rsidP="00944247">
            <w:pPr>
              <w:spacing w:after="360"/>
              <w:rPr>
                <w:rFonts w:ascii="Arial" w:hAnsi="Arial" w:cs="Arial"/>
                <w:b/>
                <w:sz w:val="28"/>
                <w:szCs w:val="28"/>
                <w:lang w:val="fr-CH"/>
              </w:rPr>
            </w:pPr>
            <w:proofErr w:type="gramStart"/>
            <w:r w:rsidRPr="005709F8">
              <w:rPr>
                <w:rStyle w:val="TitelZchn"/>
              </w:rPr>
              <w:t>Institution:</w:t>
            </w:r>
            <w:proofErr w:type="gramEnd"/>
            <w:r w:rsidRPr="005709F8">
              <w:rPr>
                <w:rStyle w:val="TitelZchn"/>
              </w:rPr>
              <w:t xml:space="preserve"> </w:t>
            </w:r>
            <w:proofErr w:type="spellStart"/>
            <w:r w:rsidRPr="005709F8">
              <w:rPr>
                <w:rStyle w:val="TitelZchn"/>
                <w:highlight w:val="yellow"/>
              </w:rPr>
              <w:t>xyz</w:t>
            </w:r>
            <w:proofErr w:type="spellEnd"/>
            <w:r>
              <w:rPr>
                <w:rFonts w:ascii="Arial" w:hAnsi="Arial"/>
                <w:b/>
                <w:sz w:val="28"/>
                <w:lang w:val="fr-CH"/>
              </w:rPr>
              <w:t xml:space="preserve"> </w:t>
            </w:r>
            <w:r w:rsidRPr="005709F8">
              <w:rPr>
                <w:rFonts w:ascii="Arial" w:hAnsi="Arial"/>
                <w:bCs/>
                <w:szCs w:val="20"/>
                <w:highlight w:val="yellow"/>
                <w:lang w:val="fr-CH"/>
              </w:rPr>
              <w:t>[&lt; nom d</w:t>
            </w:r>
            <w:r w:rsidR="003D7638" w:rsidRPr="005709F8">
              <w:rPr>
                <w:rFonts w:ascii="Arial" w:hAnsi="Arial"/>
                <w:bCs/>
                <w:szCs w:val="20"/>
                <w:highlight w:val="yellow"/>
                <w:lang w:val="fr-CH"/>
              </w:rPr>
              <w:t>u prestataire de services</w:t>
            </w:r>
            <w:r w:rsidRPr="005709F8">
              <w:rPr>
                <w:rFonts w:ascii="Arial" w:hAnsi="Arial"/>
                <w:bCs/>
                <w:szCs w:val="20"/>
                <w:highlight w:val="yellow"/>
                <w:lang w:val="fr-CH"/>
              </w:rPr>
              <w:t>]</w:t>
            </w:r>
          </w:p>
        </w:tc>
      </w:tr>
      <w:tr w:rsidR="003D245F" w:rsidRPr="00971528" w14:paraId="4D72E542" w14:textId="77777777" w:rsidTr="00944247">
        <w:tc>
          <w:tcPr>
            <w:tcW w:w="9351" w:type="dxa"/>
          </w:tcPr>
          <w:p w14:paraId="24BDA59C" w14:textId="72003046" w:rsidR="003D245F" w:rsidRPr="005709F8" w:rsidRDefault="003D245F" w:rsidP="00BD11F8">
            <w:pPr>
              <w:spacing w:after="240" w:line="240" w:lineRule="auto"/>
              <w:rPr>
                <w:rFonts w:ascii="Arial" w:hAnsi="Arial" w:cs="Arial"/>
                <w:bCs/>
                <w:szCs w:val="20"/>
                <w:lang w:val="fr-CH"/>
              </w:rPr>
            </w:pPr>
            <w:r w:rsidRPr="00971528">
              <w:rPr>
                <w:rFonts w:ascii="Arial" w:hAnsi="Arial"/>
                <w:b/>
                <w:sz w:val="28"/>
                <w:lang w:val="fr-CH"/>
              </w:rPr>
              <w:t xml:space="preserve">Registre des activités de traitement </w:t>
            </w:r>
            <w:r w:rsidRPr="00971528">
              <w:rPr>
                <w:rFonts w:ascii="Arial" w:hAnsi="Arial"/>
                <w:b/>
                <w:sz w:val="28"/>
                <w:highlight w:val="yellow"/>
                <w:lang w:val="fr-CH"/>
              </w:rPr>
              <w:t>X</w:t>
            </w:r>
            <w:r w:rsidRPr="003D245F">
              <w:rPr>
                <w:rFonts w:ascii="Arial" w:hAnsi="Arial"/>
                <w:b/>
                <w:sz w:val="28"/>
                <w:highlight w:val="yellow"/>
                <w:lang w:val="fr-CH"/>
              </w:rPr>
              <w:t>YZ</w:t>
            </w:r>
            <w:r w:rsidR="00051B39">
              <w:rPr>
                <w:rFonts w:ascii="Arial" w:hAnsi="Arial"/>
                <w:b/>
                <w:sz w:val="28"/>
                <w:lang w:val="fr-CH"/>
              </w:rPr>
              <w:t xml:space="preserve"> </w:t>
            </w:r>
            <w:r w:rsidR="00051B39" w:rsidRPr="005709F8">
              <w:rPr>
                <w:rFonts w:ascii="Arial" w:hAnsi="Arial"/>
                <w:bCs/>
                <w:szCs w:val="20"/>
                <w:highlight w:val="yellow"/>
                <w:lang w:val="fr-CH"/>
              </w:rPr>
              <w:t>[&lt;</w:t>
            </w:r>
            <w:proofErr w:type="gramStart"/>
            <w:r w:rsidR="00051B39" w:rsidRPr="005709F8">
              <w:rPr>
                <w:rFonts w:ascii="Arial" w:hAnsi="Arial"/>
                <w:bCs/>
                <w:szCs w:val="20"/>
                <w:highlight w:val="yellow"/>
                <w:lang w:val="fr-CH"/>
              </w:rPr>
              <w:t xml:space="preserve"> «ressources</w:t>
            </w:r>
            <w:proofErr w:type="gramEnd"/>
            <w:r w:rsidR="00051B39" w:rsidRPr="005709F8">
              <w:rPr>
                <w:rFonts w:ascii="Arial" w:hAnsi="Arial"/>
                <w:bCs/>
                <w:szCs w:val="20"/>
                <w:highlight w:val="yellow"/>
                <w:lang w:val="fr-CH"/>
              </w:rPr>
              <w:t xml:space="preserve"> humaines» ou «</w:t>
            </w:r>
            <w:proofErr w:type="spellStart"/>
            <w:r w:rsidR="00051B39" w:rsidRPr="005709F8">
              <w:rPr>
                <w:rFonts w:ascii="Arial" w:hAnsi="Arial"/>
                <w:bCs/>
                <w:szCs w:val="20"/>
                <w:highlight w:val="yellow"/>
                <w:lang w:val="fr-CH"/>
              </w:rPr>
              <w:t>client·e·s</w:t>
            </w:r>
            <w:proofErr w:type="spellEnd"/>
            <w:r w:rsidR="00051B39" w:rsidRPr="005709F8">
              <w:rPr>
                <w:rFonts w:ascii="Arial" w:hAnsi="Arial"/>
                <w:bCs/>
                <w:szCs w:val="20"/>
                <w:highlight w:val="yellow"/>
                <w:lang w:val="fr-CH"/>
              </w:rPr>
              <w:t>» ou autre domaine d’activité]</w:t>
            </w:r>
          </w:p>
          <w:p w14:paraId="1A871795" w14:textId="77777777" w:rsidR="003D245F" w:rsidRPr="005709F8" w:rsidRDefault="003D245F" w:rsidP="00944247">
            <w:pPr>
              <w:spacing w:after="120"/>
              <w:rPr>
                <w:rFonts w:ascii="Arial" w:hAnsi="Arial" w:cs="Arial"/>
                <w:szCs w:val="20"/>
                <w:lang w:val="fr-CH"/>
              </w:rPr>
            </w:pPr>
            <w:r w:rsidRPr="005709F8">
              <w:rPr>
                <w:rFonts w:ascii="Arial" w:hAnsi="Arial"/>
                <w:lang w:val="fr-CH"/>
              </w:rPr>
              <w:t>Conformément aux art. 12 LPD et 24 </w:t>
            </w:r>
            <w:proofErr w:type="spellStart"/>
            <w:r w:rsidRPr="005709F8">
              <w:rPr>
                <w:rFonts w:ascii="Arial" w:hAnsi="Arial"/>
                <w:lang w:val="fr-CH"/>
              </w:rPr>
              <w:t>OPDo</w:t>
            </w:r>
            <w:proofErr w:type="spellEnd"/>
            <w:r w:rsidRPr="005709F8">
              <w:rPr>
                <w:rFonts w:ascii="Arial" w:hAnsi="Arial"/>
                <w:lang w:val="fr-CH"/>
              </w:rPr>
              <w:t>, il faut en particulier toujours tenir un registre des activités de traitement lorsqu’une organisation traite des données sensibles à grande échelle.</w:t>
            </w:r>
          </w:p>
          <w:p w14:paraId="4BA074A9" w14:textId="77777777" w:rsidR="003D245F" w:rsidRPr="005709F8" w:rsidRDefault="003D245F" w:rsidP="00944247">
            <w:pPr>
              <w:spacing w:after="120"/>
              <w:rPr>
                <w:rFonts w:ascii="Arial" w:hAnsi="Arial" w:cs="Arial"/>
                <w:szCs w:val="20"/>
                <w:lang w:val="fr-CH"/>
              </w:rPr>
            </w:pPr>
            <w:r w:rsidRPr="005709F8">
              <w:rPr>
                <w:rFonts w:ascii="Arial" w:hAnsi="Arial"/>
                <w:lang w:val="fr-CH"/>
              </w:rPr>
              <w:t xml:space="preserve">Ledit registre vise à identifier et à documenter toutes les procédures pendant lesquelles des données à caractère personnel sont traitées. </w:t>
            </w:r>
          </w:p>
          <w:p w14:paraId="65A866D0" w14:textId="77777777" w:rsidR="003D245F" w:rsidRPr="005709F8" w:rsidRDefault="003D245F" w:rsidP="00944247">
            <w:pPr>
              <w:spacing w:after="120"/>
              <w:rPr>
                <w:rFonts w:ascii="Arial" w:hAnsi="Arial" w:cs="Arial"/>
                <w:szCs w:val="20"/>
                <w:lang w:val="fr-CH"/>
              </w:rPr>
            </w:pPr>
            <w:r w:rsidRPr="005709F8">
              <w:rPr>
                <w:rFonts w:ascii="Arial" w:hAnsi="Arial"/>
                <w:lang w:val="fr-CH"/>
              </w:rPr>
              <w:t>Il faut créer un registre séparé pour chaque activité de traitement pertinente.</w:t>
            </w:r>
          </w:p>
          <w:p w14:paraId="087D173A" w14:textId="77777777" w:rsidR="003D245F" w:rsidRPr="005709F8" w:rsidRDefault="003D245F" w:rsidP="00944247">
            <w:pPr>
              <w:rPr>
                <w:rFonts w:ascii="Arial" w:hAnsi="Arial" w:cs="Arial"/>
                <w:szCs w:val="20"/>
                <w:lang w:val="fr-CH"/>
              </w:rPr>
            </w:pPr>
            <w:r w:rsidRPr="005709F8">
              <w:rPr>
                <w:rFonts w:ascii="Arial" w:hAnsi="Arial"/>
                <w:lang w:val="fr-CH"/>
              </w:rPr>
              <w:t xml:space="preserve">Exemple d’activités de traitement </w:t>
            </w:r>
            <w:proofErr w:type="gramStart"/>
            <w:r w:rsidRPr="005709F8">
              <w:rPr>
                <w:rFonts w:ascii="Arial" w:hAnsi="Arial"/>
                <w:lang w:val="fr-CH"/>
              </w:rPr>
              <w:t>pertinentes:</w:t>
            </w:r>
            <w:proofErr w:type="gramEnd"/>
          </w:p>
          <w:p w14:paraId="41F0C17F" w14:textId="77777777" w:rsidR="003D245F" w:rsidRPr="005709F8" w:rsidRDefault="003D245F" w:rsidP="005709F8">
            <w:pPr>
              <w:pStyle w:val="AufzhlungBulletpoint1"/>
              <w:rPr>
                <w:rFonts w:cs="Arial"/>
                <w:szCs w:val="20"/>
                <w:lang w:val="fr-CH"/>
              </w:rPr>
            </w:pPr>
            <w:r w:rsidRPr="005709F8">
              <w:rPr>
                <w:b/>
                <w:bCs/>
                <w:szCs w:val="20"/>
                <w:lang w:val="fr-CH"/>
              </w:rPr>
              <w:t xml:space="preserve">Prise en charge de la </w:t>
            </w:r>
            <w:proofErr w:type="gramStart"/>
            <w:r w:rsidRPr="005709F8">
              <w:rPr>
                <w:b/>
                <w:bCs/>
                <w:szCs w:val="20"/>
                <w:lang w:val="fr-CH"/>
              </w:rPr>
              <w:t>clientèle:</w:t>
            </w:r>
            <w:proofErr w:type="gramEnd"/>
            <w:r w:rsidRPr="005709F8">
              <w:rPr>
                <w:szCs w:val="20"/>
                <w:lang w:val="fr-CH"/>
              </w:rPr>
              <w:t xml:space="preserve"> chronique, procédure de prise en charge, informations concernant la santé, médicaments, séjours à l’hôpital, besoins spécifiques, événements spécifiques</w:t>
            </w:r>
          </w:p>
          <w:p w14:paraId="4C3BEC2B" w14:textId="77777777" w:rsidR="003D245F" w:rsidRPr="005709F8" w:rsidRDefault="003D245F" w:rsidP="005709F8">
            <w:pPr>
              <w:pStyle w:val="AufzhlungBulletpoint1"/>
              <w:rPr>
                <w:rFonts w:cs="Arial"/>
                <w:szCs w:val="20"/>
                <w:lang w:val="fr-CH"/>
              </w:rPr>
            </w:pPr>
            <w:proofErr w:type="gramStart"/>
            <w:r w:rsidRPr="005709F8">
              <w:rPr>
                <w:b/>
                <w:szCs w:val="20"/>
                <w:lang w:val="fr-CH"/>
              </w:rPr>
              <w:t>Personnel:</w:t>
            </w:r>
            <w:proofErr w:type="gramEnd"/>
            <w:r w:rsidRPr="005709F8">
              <w:rPr>
                <w:szCs w:val="20"/>
                <w:lang w:val="fr-CH"/>
              </w:rPr>
              <w:t xml:space="preserve"> dossiers avec documents de candidature, contrat de travail, saisie des temps de travail, informations concernant la santé, documents sur les entretiens individuels, avertissements, bulletins, etc.</w:t>
            </w:r>
          </w:p>
          <w:p w14:paraId="31E00EF4" w14:textId="77777777" w:rsidR="003D245F" w:rsidRPr="005709F8" w:rsidRDefault="003D245F" w:rsidP="005709F8">
            <w:pPr>
              <w:pStyle w:val="AufzhlungBulletpoint1"/>
              <w:rPr>
                <w:rFonts w:cs="Arial"/>
                <w:szCs w:val="20"/>
                <w:lang w:val="fr-CH"/>
              </w:rPr>
            </w:pPr>
            <w:r w:rsidRPr="005709F8">
              <w:rPr>
                <w:b/>
                <w:szCs w:val="20"/>
                <w:lang w:val="fr-CH"/>
              </w:rPr>
              <w:t>Fournisseurs / clients</w:t>
            </w:r>
            <w:r w:rsidRPr="005709F8">
              <w:rPr>
                <w:szCs w:val="20"/>
                <w:lang w:val="fr-CH"/>
              </w:rPr>
              <w:t xml:space="preserve"> </w:t>
            </w:r>
          </w:p>
          <w:p w14:paraId="7BAA7E9A" w14:textId="77777777" w:rsidR="003D245F" w:rsidRPr="005709F8" w:rsidRDefault="003D245F" w:rsidP="005709F8">
            <w:pPr>
              <w:pStyle w:val="AufzhlungBulletpoint1"/>
              <w:rPr>
                <w:rFonts w:cs="Arial"/>
                <w:szCs w:val="20"/>
                <w:lang w:val="fr-CH"/>
              </w:rPr>
            </w:pPr>
            <w:r w:rsidRPr="005709F8">
              <w:rPr>
                <w:b/>
                <w:szCs w:val="20"/>
                <w:lang w:val="fr-CH"/>
              </w:rPr>
              <w:t>Contacts / échanges de données avec les autorités / les assurances</w:t>
            </w:r>
          </w:p>
          <w:p w14:paraId="56C7E396" w14:textId="77777777" w:rsidR="003D245F" w:rsidRPr="00971528" w:rsidRDefault="003D245F" w:rsidP="005709F8">
            <w:pPr>
              <w:pStyle w:val="AufzhlungBulletpoint1"/>
              <w:rPr>
                <w:rFonts w:cs="Arial"/>
                <w:i/>
                <w:sz w:val="18"/>
                <w:szCs w:val="18"/>
                <w:lang w:val="fr-CH"/>
              </w:rPr>
            </w:pPr>
            <w:r w:rsidRPr="005709F8">
              <w:rPr>
                <w:b/>
                <w:szCs w:val="20"/>
                <w:lang w:val="fr-CH"/>
              </w:rPr>
              <w:t>Publicité / marketing</w:t>
            </w:r>
          </w:p>
        </w:tc>
      </w:tr>
      <w:tr w:rsidR="003D245F" w:rsidRPr="00971528" w14:paraId="5BC9CDC6" w14:textId="77777777" w:rsidTr="00944247">
        <w:tc>
          <w:tcPr>
            <w:tcW w:w="9351" w:type="dxa"/>
          </w:tcPr>
          <w:p w14:paraId="4BD1E0CE"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t xml:space="preserve">Personne responsable du traitement </w:t>
            </w:r>
          </w:p>
          <w:p w14:paraId="4DAA11C8" w14:textId="77777777" w:rsidR="003D245F" w:rsidRPr="005709F8" w:rsidRDefault="003D245F" w:rsidP="005709F8">
            <w:pPr>
              <w:rPr>
                <w:rFonts w:cs="Arial"/>
                <w:szCs w:val="20"/>
                <w:lang w:val="fr-CH"/>
              </w:rPr>
            </w:pPr>
            <w:r w:rsidRPr="005709F8">
              <w:rPr>
                <w:szCs w:val="20"/>
                <w:lang w:val="fr-CH"/>
              </w:rPr>
              <w:t xml:space="preserve">Nom, </w:t>
            </w:r>
            <w:proofErr w:type="gramStart"/>
            <w:r w:rsidRPr="005709F8">
              <w:rPr>
                <w:szCs w:val="20"/>
                <w:lang w:val="fr-CH"/>
              </w:rPr>
              <w:t>prénom:</w:t>
            </w:r>
            <w:proofErr w:type="gramEnd"/>
          </w:p>
          <w:p w14:paraId="1079026C" w14:textId="77777777" w:rsidR="003D245F" w:rsidRPr="005709F8" w:rsidRDefault="003D245F" w:rsidP="005709F8">
            <w:pPr>
              <w:rPr>
                <w:rFonts w:cs="Arial"/>
                <w:szCs w:val="20"/>
                <w:lang w:val="fr-CH"/>
              </w:rPr>
            </w:pPr>
            <w:proofErr w:type="gramStart"/>
            <w:r w:rsidRPr="005709F8">
              <w:rPr>
                <w:szCs w:val="20"/>
                <w:lang w:val="fr-CH"/>
              </w:rPr>
              <w:t>Fonction:</w:t>
            </w:r>
            <w:proofErr w:type="gramEnd"/>
          </w:p>
          <w:p w14:paraId="0D5E97C5" w14:textId="77777777" w:rsidR="003D245F" w:rsidRPr="005709F8" w:rsidRDefault="003D245F" w:rsidP="005709F8">
            <w:pPr>
              <w:rPr>
                <w:rFonts w:cs="Arial"/>
                <w:szCs w:val="20"/>
                <w:lang w:val="fr-CH"/>
              </w:rPr>
            </w:pPr>
            <w:proofErr w:type="gramStart"/>
            <w:r w:rsidRPr="005709F8">
              <w:rPr>
                <w:szCs w:val="20"/>
                <w:lang w:val="fr-CH"/>
              </w:rPr>
              <w:t>Adresse:</w:t>
            </w:r>
            <w:proofErr w:type="gramEnd"/>
          </w:p>
          <w:p w14:paraId="00F10C54" w14:textId="77777777" w:rsidR="003D245F" w:rsidRPr="005709F8" w:rsidRDefault="003D245F" w:rsidP="005709F8">
            <w:pPr>
              <w:rPr>
                <w:rFonts w:cs="Arial"/>
                <w:szCs w:val="20"/>
                <w:lang w:val="fr-CH"/>
              </w:rPr>
            </w:pPr>
            <w:proofErr w:type="gramStart"/>
            <w:r w:rsidRPr="005709F8">
              <w:rPr>
                <w:szCs w:val="20"/>
                <w:lang w:val="fr-CH"/>
              </w:rPr>
              <w:t>Téléphone:</w:t>
            </w:r>
            <w:proofErr w:type="gramEnd"/>
          </w:p>
          <w:p w14:paraId="3A72A8FD" w14:textId="77777777" w:rsidR="003D245F" w:rsidRPr="00971528" w:rsidRDefault="003D245F" w:rsidP="005709F8">
            <w:pPr>
              <w:rPr>
                <w:rFonts w:cs="Arial"/>
                <w:szCs w:val="24"/>
                <w:lang w:val="fr-CH"/>
              </w:rPr>
            </w:pPr>
            <w:r w:rsidRPr="005709F8">
              <w:rPr>
                <w:szCs w:val="20"/>
                <w:lang w:val="fr-CH"/>
              </w:rPr>
              <w:t xml:space="preserve">Adresse </w:t>
            </w:r>
            <w:proofErr w:type="gramStart"/>
            <w:r w:rsidRPr="005709F8">
              <w:rPr>
                <w:szCs w:val="20"/>
                <w:lang w:val="fr-CH"/>
              </w:rPr>
              <w:t>e-mail:</w:t>
            </w:r>
            <w:proofErr w:type="gramEnd"/>
          </w:p>
        </w:tc>
      </w:tr>
      <w:tr w:rsidR="003D245F" w:rsidRPr="00971528" w14:paraId="5E385BC2" w14:textId="77777777" w:rsidTr="00944247">
        <w:tc>
          <w:tcPr>
            <w:tcW w:w="9351" w:type="dxa"/>
          </w:tcPr>
          <w:p w14:paraId="67E7FE64"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t>Objectif du traitement</w:t>
            </w:r>
          </w:p>
          <w:p w14:paraId="4A173DE2" w14:textId="77777777" w:rsidR="003D245F" w:rsidRPr="00971528" w:rsidRDefault="003D245F" w:rsidP="00944247">
            <w:pPr>
              <w:rPr>
                <w:rFonts w:ascii="Arial" w:hAnsi="Arial" w:cs="Arial"/>
                <w:sz w:val="24"/>
                <w:szCs w:val="24"/>
                <w:lang w:val="fr-CH"/>
              </w:rPr>
            </w:pPr>
          </w:p>
          <w:p w14:paraId="78ADF518" w14:textId="77777777" w:rsidR="003D245F" w:rsidRDefault="003D245F" w:rsidP="00944247">
            <w:pPr>
              <w:rPr>
                <w:rFonts w:ascii="Arial" w:hAnsi="Arial" w:cs="Arial"/>
                <w:sz w:val="24"/>
                <w:szCs w:val="24"/>
                <w:lang w:val="fr-CH"/>
              </w:rPr>
            </w:pPr>
          </w:p>
          <w:p w14:paraId="225B6920" w14:textId="77777777" w:rsidR="00A37C7B" w:rsidRDefault="00A37C7B" w:rsidP="00944247">
            <w:pPr>
              <w:rPr>
                <w:rFonts w:ascii="Arial" w:hAnsi="Arial" w:cs="Arial"/>
                <w:sz w:val="24"/>
                <w:szCs w:val="24"/>
                <w:lang w:val="fr-CH"/>
              </w:rPr>
            </w:pPr>
          </w:p>
          <w:p w14:paraId="7E1B376B" w14:textId="77777777" w:rsidR="00FC4F11" w:rsidRDefault="00FC4F11" w:rsidP="00944247">
            <w:pPr>
              <w:rPr>
                <w:rFonts w:ascii="Arial" w:hAnsi="Arial" w:cs="Arial"/>
                <w:sz w:val="24"/>
                <w:szCs w:val="24"/>
                <w:lang w:val="fr-CH"/>
              </w:rPr>
            </w:pPr>
          </w:p>
          <w:p w14:paraId="1AFFDB0A" w14:textId="77777777" w:rsidR="00A37C7B" w:rsidRPr="00971528" w:rsidRDefault="00A37C7B" w:rsidP="00944247">
            <w:pPr>
              <w:rPr>
                <w:rFonts w:ascii="Arial" w:hAnsi="Arial" w:cs="Arial"/>
                <w:sz w:val="24"/>
                <w:szCs w:val="24"/>
                <w:lang w:val="fr-CH"/>
              </w:rPr>
            </w:pPr>
          </w:p>
          <w:p w14:paraId="44A08C6F" w14:textId="4219A443" w:rsidR="003D245F" w:rsidRPr="00971528" w:rsidRDefault="00590F6F" w:rsidP="00590F6F">
            <w:pPr>
              <w:tabs>
                <w:tab w:val="left" w:pos="5545"/>
              </w:tabs>
              <w:rPr>
                <w:rFonts w:ascii="Arial" w:hAnsi="Arial" w:cs="Arial"/>
                <w:sz w:val="24"/>
                <w:szCs w:val="24"/>
                <w:lang w:val="fr-CH"/>
              </w:rPr>
            </w:pPr>
            <w:r>
              <w:rPr>
                <w:rFonts w:ascii="Arial" w:hAnsi="Arial" w:cs="Arial"/>
                <w:sz w:val="24"/>
                <w:szCs w:val="24"/>
                <w:lang w:val="fr-CH"/>
              </w:rPr>
              <w:tab/>
            </w:r>
          </w:p>
        </w:tc>
      </w:tr>
      <w:tr w:rsidR="003D245F" w:rsidRPr="00971528" w14:paraId="003590B4" w14:textId="77777777" w:rsidTr="00944247">
        <w:tc>
          <w:tcPr>
            <w:tcW w:w="9351" w:type="dxa"/>
          </w:tcPr>
          <w:p w14:paraId="33250EB9"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t>Forme du traitement</w:t>
            </w:r>
          </w:p>
          <w:p w14:paraId="2FB2A29B" w14:textId="77777777" w:rsidR="003D245F" w:rsidRPr="005709F8" w:rsidRDefault="003D245F" w:rsidP="00944247">
            <w:pPr>
              <w:rPr>
                <w:rFonts w:ascii="Arial" w:hAnsi="Arial" w:cs="Arial"/>
                <w:szCs w:val="20"/>
                <w:lang w:val="fr-CH"/>
              </w:rPr>
            </w:pPr>
            <w:r w:rsidRPr="00971528">
              <w:rPr>
                <w:rFonts w:ascii="Arial" w:hAnsi="Arial"/>
                <w:lang w:val="fr-CH"/>
              </w:rPr>
              <w:lastRenderedPageBreak/>
              <w:t xml:space="preserve">      </w:t>
            </w:r>
            <w:r w:rsidRPr="005709F8">
              <w:rPr>
                <w:rFonts w:ascii="Arial" w:hAnsi="Arial" w:cs="Arial"/>
                <w:szCs w:val="20"/>
                <w:lang w:val="fr-CH"/>
              </w:rPr>
              <w:fldChar w:fldCharType="begin">
                <w:ffData>
                  <w:name w:val=""/>
                  <w:enabled/>
                  <w:calcOnExit w:val="0"/>
                  <w:checkBox>
                    <w:sizeAuto/>
                    <w:default w:val="0"/>
                  </w:checkBox>
                </w:ffData>
              </w:fldChar>
            </w:r>
            <w:r w:rsidRPr="005709F8">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5709F8">
              <w:rPr>
                <w:rFonts w:ascii="Arial" w:hAnsi="Arial" w:cs="Arial"/>
                <w:szCs w:val="20"/>
                <w:lang w:val="fr-CH"/>
              </w:rPr>
              <w:fldChar w:fldCharType="end"/>
            </w:r>
            <w:r w:rsidRPr="005709F8">
              <w:rPr>
                <w:rFonts w:ascii="Arial" w:hAnsi="Arial"/>
                <w:szCs w:val="20"/>
                <w:lang w:val="fr-CH"/>
              </w:rPr>
              <w:t xml:space="preserve">  Papier                 </w:t>
            </w:r>
            <w:r w:rsidRPr="005709F8">
              <w:rPr>
                <w:rFonts w:ascii="Arial" w:hAnsi="Arial" w:cs="Arial"/>
                <w:szCs w:val="20"/>
                <w:lang w:val="fr-CH"/>
              </w:rPr>
              <w:fldChar w:fldCharType="begin">
                <w:ffData>
                  <w:name w:val=""/>
                  <w:enabled/>
                  <w:calcOnExit w:val="0"/>
                  <w:checkBox>
                    <w:sizeAuto/>
                    <w:default w:val="0"/>
                  </w:checkBox>
                </w:ffData>
              </w:fldChar>
            </w:r>
            <w:r w:rsidRPr="005709F8">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5709F8">
              <w:rPr>
                <w:rFonts w:ascii="Arial" w:hAnsi="Arial" w:cs="Arial"/>
                <w:szCs w:val="20"/>
                <w:lang w:val="fr-CH"/>
              </w:rPr>
              <w:fldChar w:fldCharType="end"/>
            </w:r>
            <w:r w:rsidRPr="005709F8">
              <w:rPr>
                <w:rFonts w:ascii="Arial" w:hAnsi="Arial"/>
                <w:szCs w:val="20"/>
                <w:lang w:val="fr-CH"/>
              </w:rPr>
              <w:t xml:space="preserve">  Numérique                  </w:t>
            </w:r>
            <w:r w:rsidRPr="005709F8">
              <w:rPr>
                <w:rFonts w:ascii="Arial" w:hAnsi="Arial" w:cs="Arial"/>
                <w:szCs w:val="20"/>
                <w:lang w:val="fr-CH"/>
              </w:rPr>
              <w:fldChar w:fldCharType="begin">
                <w:ffData>
                  <w:name w:val=""/>
                  <w:enabled/>
                  <w:calcOnExit w:val="0"/>
                  <w:checkBox>
                    <w:sizeAuto/>
                    <w:default w:val="0"/>
                  </w:checkBox>
                </w:ffData>
              </w:fldChar>
            </w:r>
            <w:r w:rsidRPr="005709F8">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5709F8">
              <w:rPr>
                <w:rFonts w:ascii="Arial" w:hAnsi="Arial" w:cs="Arial"/>
                <w:szCs w:val="20"/>
                <w:lang w:val="fr-CH"/>
              </w:rPr>
              <w:fldChar w:fldCharType="end"/>
            </w:r>
            <w:r w:rsidRPr="005709F8">
              <w:rPr>
                <w:rFonts w:ascii="Arial" w:hAnsi="Arial"/>
                <w:szCs w:val="20"/>
                <w:lang w:val="fr-CH"/>
              </w:rPr>
              <w:t xml:space="preserve">  Les deux</w:t>
            </w:r>
          </w:p>
          <w:p w14:paraId="7314CE27" w14:textId="77777777" w:rsidR="003D245F" w:rsidRPr="00971528" w:rsidRDefault="003D245F" w:rsidP="00944247">
            <w:pPr>
              <w:rPr>
                <w:rFonts w:ascii="Arial" w:hAnsi="Arial" w:cs="Arial"/>
                <w:sz w:val="24"/>
                <w:szCs w:val="24"/>
                <w:lang w:val="fr-CH"/>
              </w:rPr>
            </w:pPr>
          </w:p>
        </w:tc>
      </w:tr>
      <w:tr w:rsidR="003D245F" w:rsidRPr="00971528" w14:paraId="5BEEF5D8" w14:textId="77777777" w:rsidTr="00944247">
        <w:tc>
          <w:tcPr>
            <w:tcW w:w="9351" w:type="dxa"/>
          </w:tcPr>
          <w:p w14:paraId="21FCF779"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lastRenderedPageBreak/>
              <w:t>Description des catégories de personnes concernées</w:t>
            </w:r>
          </w:p>
          <w:p w14:paraId="00AEABA3" w14:textId="77777777" w:rsidR="003D245F" w:rsidRPr="00971528" w:rsidRDefault="003D245F" w:rsidP="00944247">
            <w:pPr>
              <w:rPr>
                <w:rFonts w:ascii="Arial" w:hAnsi="Arial" w:cs="Arial"/>
                <w:sz w:val="24"/>
                <w:szCs w:val="24"/>
                <w:lang w:val="fr-CH"/>
              </w:rPr>
            </w:pPr>
          </w:p>
          <w:p w14:paraId="47FB4370" w14:textId="77777777" w:rsidR="003D245F" w:rsidRDefault="003D245F" w:rsidP="00944247">
            <w:pPr>
              <w:rPr>
                <w:rFonts w:ascii="Arial" w:hAnsi="Arial" w:cs="Arial"/>
                <w:sz w:val="24"/>
                <w:szCs w:val="24"/>
                <w:lang w:val="fr-CH"/>
              </w:rPr>
            </w:pPr>
          </w:p>
          <w:p w14:paraId="2BCFF36C" w14:textId="77777777" w:rsidR="00A37C7B" w:rsidRPr="00971528" w:rsidRDefault="00A37C7B" w:rsidP="00944247">
            <w:pPr>
              <w:rPr>
                <w:rFonts w:ascii="Arial" w:hAnsi="Arial" w:cs="Arial"/>
                <w:sz w:val="24"/>
                <w:szCs w:val="24"/>
                <w:lang w:val="fr-CH"/>
              </w:rPr>
            </w:pPr>
          </w:p>
          <w:p w14:paraId="0D56F483" w14:textId="77777777" w:rsidR="003D245F" w:rsidRPr="00971528" w:rsidRDefault="003D245F" w:rsidP="00944247">
            <w:pPr>
              <w:rPr>
                <w:rFonts w:ascii="Arial" w:hAnsi="Arial" w:cs="Arial"/>
                <w:sz w:val="24"/>
                <w:szCs w:val="24"/>
                <w:lang w:val="fr-CH"/>
              </w:rPr>
            </w:pPr>
          </w:p>
        </w:tc>
      </w:tr>
      <w:tr w:rsidR="003D245F" w:rsidRPr="00971528" w14:paraId="784AD3E8" w14:textId="77777777" w:rsidTr="00944247">
        <w:tc>
          <w:tcPr>
            <w:tcW w:w="9351" w:type="dxa"/>
          </w:tcPr>
          <w:p w14:paraId="795A3868" w14:textId="77777777" w:rsidR="003D245F" w:rsidRPr="00134087" w:rsidRDefault="003D245F" w:rsidP="00E64D53">
            <w:pPr>
              <w:pStyle w:val="Listenabsatz"/>
              <w:numPr>
                <w:ilvl w:val="0"/>
                <w:numId w:val="6"/>
              </w:numPr>
              <w:spacing w:before="120" w:after="120" w:line="240" w:lineRule="auto"/>
              <w:rPr>
                <w:rFonts w:ascii="Arial" w:eastAsia="Times New Roman" w:hAnsi="Arial" w:cs="Arial"/>
                <w:b/>
                <w:sz w:val="28"/>
                <w:szCs w:val="28"/>
                <w:lang w:val="fr-CH"/>
              </w:rPr>
            </w:pPr>
            <w:r w:rsidRPr="00134087">
              <w:rPr>
                <w:rFonts w:ascii="Arial" w:hAnsi="Arial"/>
                <w:b/>
                <w:sz w:val="28"/>
                <w:szCs w:val="28"/>
                <w:lang w:val="fr-CH"/>
              </w:rPr>
              <w:t>Description des catégories de données traitées</w:t>
            </w:r>
          </w:p>
          <w:p w14:paraId="1532DEED" w14:textId="77777777" w:rsidR="003D245F" w:rsidRPr="00134087" w:rsidRDefault="003D245F" w:rsidP="00944247">
            <w:pPr>
              <w:rPr>
                <w:rFonts w:ascii="Arial" w:eastAsia="Times New Roman" w:hAnsi="Arial" w:cs="Arial"/>
                <w:b/>
                <w:bCs/>
                <w:sz w:val="24"/>
                <w:szCs w:val="24"/>
                <w:lang w:val="fr-CH"/>
              </w:rPr>
            </w:pPr>
            <w:r w:rsidRPr="00134087">
              <w:rPr>
                <w:rFonts w:ascii="Arial" w:hAnsi="Arial"/>
                <w:b/>
                <w:bCs/>
                <w:sz w:val="24"/>
                <w:szCs w:val="24"/>
                <w:lang w:val="fr-CH"/>
              </w:rPr>
              <w:t>5.1 Informations générales</w:t>
            </w:r>
          </w:p>
          <w:p w14:paraId="5B9EE85D" w14:textId="77777777" w:rsidR="003D245F" w:rsidRPr="00971528" w:rsidRDefault="003D245F" w:rsidP="00944247">
            <w:pPr>
              <w:rPr>
                <w:rFonts w:ascii="Arial" w:eastAsia="Times New Roman" w:hAnsi="Arial" w:cs="Arial"/>
                <w:sz w:val="24"/>
                <w:szCs w:val="24"/>
                <w:lang w:val="fr-CH" w:eastAsia="de-CH"/>
              </w:rPr>
            </w:pPr>
          </w:p>
          <w:p w14:paraId="7A450F73" w14:textId="77777777" w:rsidR="003D245F" w:rsidRPr="00971528" w:rsidRDefault="003D245F" w:rsidP="00944247">
            <w:pPr>
              <w:rPr>
                <w:rFonts w:ascii="Arial" w:eastAsia="Times New Roman" w:hAnsi="Arial" w:cs="Arial"/>
                <w:sz w:val="24"/>
                <w:szCs w:val="24"/>
                <w:lang w:val="fr-CH" w:eastAsia="de-CH"/>
              </w:rPr>
            </w:pPr>
          </w:p>
          <w:p w14:paraId="466E9C8C" w14:textId="77777777" w:rsidR="003D245F" w:rsidRPr="00971528" w:rsidRDefault="003D245F" w:rsidP="00944247">
            <w:pPr>
              <w:rPr>
                <w:rFonts w:ascii="Arial" w:eastAsia="Times New Roman" w:hAnsi="Arial" w:cs="Arial"/>
                <w:sz w:val="24"/>
                <w:szCs w:val="24"/>
                <w:lang w:val="fr-CH" w:eastAsia="de-CH"/>
              </w:rPr>
            </w:pPr>
          </w:p>
          <w:p w14:paraId="1C7884BF" w14:textId="77777777" w:rsidR="003D245F" w:rsidRPr="00134087" w:rsidRDefault="003D245F" w:rsidP="00944247">
            <w:pPr>
              <w:rPr>
                <w:rFonts w:ascii="Arial" w:hAnsi="Arial" w:cs="Arial"/>
                <w:b/>
                <w:bCs/>
                <w:sz w:val="24"/>
                <w:szCs w:val="24"/>
                <w:lang w:val="fr-CH"/>
              </w:rPr>
            </w:pPr>
            <w:r w:rsidRPr="00134087">
              <w:rPr>
                <w:rFonts w:ascii="Arial" w:hAnsi="Arial"/>
                <w:b/>
                <w:bCs/>
                <w:sz w:val="24"/>
                <w:lang w:val="fr-CH"/>
              </w:rPr>
              <w:t>5.2 Les données personnelles traitées suivantes sont particulièrement sensibles</w:t>
            </w:r>
            <w:r w:rsidRPr="00134087">
              <w:rPr>
                <w:rStyle w:val="Funotenzeichen"/>
                <w:rFonts w:ascii="Arial" w:hAnsi="Arial" w:cs="Arial"/>
                <w:b/>
                <w:bCs/>
                <w:szCs w:val="24"/>
                <w:lang w:val="fr-CH"/>
              </w:rPr>
              <w:footnoteReference w:id="1"/>
            </w:r>
            <w:r w:rsidRPr="00134087">
              <w:rPr>
                <w:rFonts w:ascii="Arial" w:hAnsi="Arial"/>
                <w:b/>
                <w:bCs/>
                <w:sz w:val="24"/>
                <w:lang w:val="fr-CH"/>
              </w:rPr>
              <w:t>:</w:t>
            </w:r>
          </w:p>
          <w:p w14:paraId="56895DB7" w14:textId="77777777" w:rsidR="003D245F" w:rsidRPr="00971528" w:rsidRDefault="003D245F" w:rsidP="00944247">
            <w:pPr>
              <w:rPr>
                <w:rFonts w:ascii="Arial" w:eastAsia="Times New Roman" w:hAnsi="Arial" w:cs="Arial"/>
                <w:sz w:val="24"/>
                <w:szCs w:val="24"/>
                <w:lang w:val="fr-CH" w:eastAsia="de-CH"/>
              </w:rPr>
            </w:pPr>
          </w:p>
          <w:p w14:paraId="6EDD1683" w14:textId="77777777" w:rsidR="003D245F" w:rsidRPr="00971528" w:rsidRDefault="003D245F" w:rsidP="00944247">
            <w:pPr>
              <w:rPr>
                <w:rFonts w:ascii="Arial" w:hAnsi="Arial" w:cs="Arial"/>
                <w:sz w:val="24"/>
                <w:szCs w:val="24"/>
                <w:lang w:val="fr-CH"/>
              </w:rPr>
            </w:pPr>
          </w:p>
          <w:p w14:paraId="32B5820C" w14:textId="77777777" w:rsidR="003D245F" w:rsidRPr="00971528" w:rsidRDefault="003D245F" w:rsidP="00944247">
            <w:pPr>
              <w:rPr>
                <w:rFonts w:ascii="Arial" w:hAnsi="Arial" w:cs="Arial"/>
                <w:sz w:val="24"/>
                <w:szCs w:val="24"/>
                <w:lang w:val="fr-CH"/>
              </w:rPr>
            </w:pPr>
          </w:p>
        </w:tc>
      </w:tr>
      <w:tr w:rsidR="003D245F" w:rsidRPr="00971528" w14:paraId="3212BBF8" w14:textId="77777777" w:rsidTr="00944247">
        <w:tc>
          <w:tcPr>
            <w:tcW w:w="9351" w:type="dxa"/>
          </w:tcPr>
          <w:p w14:paraId="69B06B68"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t>Catégories de destinataires des données traitées</w:t>
            </w:r>
          </w:p>
          <w:p w14:paraId="30156600" w14:textId="77777777" w:rsidR="003D245F" w:rsidRPr="005709F8" w:rsidRDefault="003D245F" w:rsidP="00944247">
            <w:pPr>
              <w:rPr>
                <w:rFonts w:ascii="Arial" w:hAnsi="Arial" w:cs="Arial"/>
                <w:sz w:val="28"/>
                <w:szCs w:val="28"/>
                <w:lang w:val="fr-CH"/>
              </w:rPr>
            </w:pPr>
          </w:p>
          <w:p w14:paraId="3FF6D316" w14:textId="77777777" w:rsidR="003D245F" w:rsidRDefault="003D245F" w:rsidP="00944247">
            <w:pPr>
              <w:rPr>
                <w:rFonts w:ascii="Arial" w:hAnsi="Arial" w:cs="Arial"/>
                <w:sz w:val="28"/>
                <w:szCs w:val="28"/>
                <w:lang w:val="fr-CH"/>
              </w:rPr>
            </w:pPr>
          </w:p>
          <w:p w14:paraId="1114FC82" w14:textId="77777777" w:rsidR="00A37C7B" w:rsidRPr="005709F8" w:rsidRDefault="00A37C7B" w:rsidP="00944247">
            <w:pPr>
              <w:rPr>
                <w:rFonts w:ascii="Arial" w:hAnsi="Arial" w:cs="Arial"/>
                <w:sz w:val="28"/>
                <w:szCs w:val="28"/>
                <w:lang w:val="fr-CH"/>
              </w:rPr>
            </w:pPr>
          </w:p>
          <w:p w14:paraId="7B0CB899" w14:textId="77777777" w:rsidR="003D245F" w:rsidRPr="005709F8" w:rsidRDefault="003D245F" w:rsidP="00944247">
            <w:pPr>
              <w:rPr>
                <w:rFonts w:ascii="Arial" w:hAnsi="Arial" w:cs="Arial"/>
                <w:sz w:val="28"/>
                <w:szCs w:val="28"/>
                <w:lang w:val="fr-CH"/>
              </w:rPr>
            </w:pPr>
          </w:p>
        </w:tc>
      </w:tr>
      <w:tr w:rsidR="003D245F" w:rsidRPr="00971528" w14:paraId="6D466F57" w14:textId="77777777" w:rsidTr="00944247">
        <w:tc>
          <w:tcPr>
            <w:tcW w:w="9351" w:type="dxa"/>
          </w:tcPr>
          <w:p w14:paraId="13C1F2A3" w14:textId="77777777" w:rsidR="003D245F" w:rsidRPr="00971528" w:rsidRDefault="003D245F" w:rsidP="00E64D53">
            <w:pPr>
              <w:pStyle w:val="Listenabsatz"/>
              <w:numPr>
                <w:ilvl w:val="0"/>
                <w:numId w:val="6"/>
              </w:numPr>
              <w:spacing w:before="120" w:after="120" w:line="240" w:lineRule="auto"/>
              <w:rPr>
                <w:rFonts w:ascii="Arial" w:hAnsi="Arial" w:cs="Arial"/>
                <w:b/>
                <w:sz w:val="24"/>
                <w:szCs w:val="24"/>
                <w:lang w:val="fr-CH"/>
              </w:rPr>
            </w:pPr>
            <w:r w:rsidRPr="00134087">
              <w:rPr>
                <w:rFonts w:ascii="Arial" w:hAnsi="Arial"/>
                <w:b/>
                <w:sz w:val="28"/>
                <w:szCs w:val="28"/>
                <w:lang w:val="fr-CH"/>
              </w:rPr>
              <w:t>Durée de conservation des données personnelles ou critères de fixation de ladite durée</w:t>
            </w:r>
            <w:r w:rsidRPr="00971528">
              <w:rPr>
                <w:rFonts w:ascii="Arial" w:hAnsi="Arial"/>
                <w:b/>
                <w:sz w:val="24"/>
                <w:lang w:val="fr-CH"/>
              </w:rPr>
              <w:t xml:space="preserve"> </w:t>
            </w:r>
            <w:r w:rsidRPr="00E64D53">
              <w:rPr>
                <w:rFonts w:ascii="Arial" w:hAnsi="Arial"/>
                <w:sz w:val="24"/>
                <w:szCs w:val="24"/>
                <w:lang w:val="fr-CH"/>
              </w:rPr>
              <w:t>(</w:t>
            </w:r>
            <w:proofErr w:type="spellStart"/>
            <w:r w:rsidRPr="00E64D53">
              <w:rPr>
                <w:rFonts w:ascii="Arial" w:hAnsi="Arial"/>
                <w:sz w:val="24"/>
                <w:szCs w:val="24"/>
                <w:lang w:val="fr-CH"/>
              </w:rPr>
              <w:t>évtl</w:t>
            </w:r>
            <w:proofErr w:type="spellEnd"/>
            <w:r w:rsidRPr="00E64D53">
              <w:rPr>
                <w:rFonts w:ascii="Arial" w:hAnsi="Arial"/>
                <w:sz w:val="24"/>
                <w:szCs w:val="24"/>
                <w:lang w:val="fr-CH"/>
              </w:rPr>
              <w:t xml:space="preserve">. </w:t>
            </w:r>
            <w:proofErr w:type="gramStart"/>
            <w:r w:rsidRPr="00E64D53">
              <w:rPr>
                <w:rFonts w:ascii="Arial" w:hAnsi="Arial"/>
                <w:sz w:val="24"/>
                <w:szCs w:val="24"/>
                <w:lang w:val="fr-CH"/>
              </w:rPr>
              <w:t>différenciés</w:t>
            </w:r>
            <w:proofErr w:type="gramEnd"/>
            <w:r w:rsidRPr="00E64D53">
              <w:rPr>
                <w:rFonts w:ascii="Arial" w:hAnsi="Arial"/>
                <w:sz w:val="24"/>
                <w:szCs w:val="24"/>
                <w:lang w:val="fr-CH"/>
              </w:rPr>
              <w:t xml:space="preserve"> selon les catégories de données)</w:t>
            </w:r>
          </w:p>
          <w:p w14:paraId="12860D04" w14:textId="77777777" w:rsidR="003D245F" w:rsidRPr="00971528" w:rsidRDefault="003D245F" w:rsidP="00944247">
            <w:pPr>
              <w:rPr>
                <w:rFonts w:ascii="Arial" w:hAnsi="Arial" w:cs="Arial"/>
                <w:sz w:val="24"/>
                <w:szCs w:val="24"/>
                <w:lang w:val="fr-CH"/>
              </w:rPr>
            </w:pPr>
          </w:p>
          <w:p w14:paraId="208D7176" w14:textId="77777777" w:rsidR="003D245F" w:rsidRPr="00971528" w:rsidRDefault="003D245F" w:rsidP="00944247">
            <w:pPr>
              <w:rPr>
                <w:rFonts w:ascii="Arial" w:hAnsi="Arial" w:cs="Arial"/>
                <w:sz w:val="24"/>
                <w:szCs w:val="24"/>
                <w:lang w:val="fr-CH"/>
              </w:rPr>
            </w:pPr>
          </w:p>
        </w:tc>
      </w:tr>
      <w:tr w:rsidR="003D245F" w:rsidRPr="00971528" w14:paraId="61F51C13" w14:textId="77777777" w:rsidTr="00944247">
        <w:tc>
          <w:tcPr>
            <w:tcW w:w="9351" w:type="dxa"/>
          </w:tcPr>
          <w:p w14:paraId="422A54A4" w14:textId="77777777" w:rsidR="003D245F" w:rsidRPr="00134087" w:rsidRDefault="003D245F" w:rsidP="00E64D53">
            <w:pPr>
              <w:pStyle w:val="Listenabsatz"/>
              <w:numPr>
                <w:ilvl w:val="0"/>
                <w:numId w:val="6"/>
              </w:numPr>
              <w:spacing w:before="120" w:after="120" w:line="240" w:lineRule="auto"/>
              <w:ind w:left="357"/>
              <w:contextualSpacing w:val="0"/>
              <w:rPr>
                <w:rFonts w:ascii="Arial" w:hAnsi="Arial" w:cs="Arial"/>
                <w:b/>
                <w:sz w:val="28"/>
                <w:szCs w:val="28"/>
                <w:lang w:val="fr-CH"/>
              </w:rPr>
            </w:pPr>
            <w:r w:rsidRPr="00134087">
              <w:rPr>
                <w:rFonts w:ascii="Arial" w:hAnsi="Arial"/>
                <w:b/>
                <w:sz w:val="28"/>
                <w:szCs w:val="28"/>
                <w:lang w:val="fr-CH"/>
              </w:rPr>
              <w:lastRenderedPageBreak/>
              <w:t>Descriptions des mesures garantissant la sécurité des données</w:t>
            </w:r>
          </w:p>
          <w:p w14:paraId="6CFDF11D" w14:textId="77777777" w:rsidR="003D245F" w:rsidRPr="00134087" w:rsidRDefault="003D245F" w:rsidP="00E64D53">
            <w:pPr>
              <w:pStyle w:val="Listenabsatz"/>
              <w:numPr>
                <w:ilvl w:val="1"/>
                <w:numId w:val="6"/>
              </w:numPr>
              <w:spacing w:after="0" w:line="240" w:lineRule="auto"/>
              <w:rPr>
                <w:rFonts w:ascii="Arial" w:hAnsi="Arial" w:cs="Arial"/>
                <w:b/>
                <w:bCs/>
                <w:sz w:val="24"/>
                <w:szCs w:val="24"/>
                <w:lang w:val="fr-CH"/>
              </w:rPr>
            </w:pPr>
            <w:r w:rsidRPr="00134087">
              <w:rPr>
                <w:rFonts w:ascii="Arial" w:hAnsi="Arial"/>
                <w:b/>
                <w:bCs/>
                <w:sz w:val="24"/>
                <w:lang w:val="fr-CH"/>
              </w:rPr>
              <w:t>Mesures techniques</w:t>
            </w:r>
          </w:p>
          <w:p w14:paraId="6517E80F" w14:textId="77777777" w:rsidR="003D245F" w:rsidRPr="00134087" w:rsidRDefault="003D245F" w:rsidP="00944247">
            <w:pPr>
              <w:rPr>
                <w:rFonts w:ascii="Arial" w:hAnsi="Arial" w:cs="Arial"/>
                <w:b/>
                <w:bCs/>
                <w:sz w:val="24"/>
                <w:szCs w:val="24"/>
                <w:lang w:val="fr-CH"/>
              </w:rPr>
            </w:pPr>
          </w:p>
          <w:p w14:paraId="612E7179" w14:textId="77777777" w:rsidR="003D245F" w:rsidRPr="00134087" w:rsidRDefault="003D245F" w:rsidP="00944247">
            <w:pPr>
              <w:rPr>
                <w:rFonts w:ascii="Arial" w:hAnsi="Arial" w:cs="Arial"/>
                <w:b/>
                <w:bCs/>
                <w:sz w:val="24"/>
                <w:szCs w:val="24"/>
                <w:lang w:val="fr-CH"/>
              </w:rPr>
            </w:pPr>
          </w:p>
          <w:p w14:paraId="4DC4099F" w14:textId="77777777" w:rsidR="003D245F" w:rsidRPr="00134087" w:rsidRDefault="003D245F" w:rsidP="00E64D53">
            <w:pPr>
              <w:pStyle w:val="Listenabsatz"/>
              <w:numPr>
                <w:ilvl w:val="1"/>
                <w:numId w:val="6"/>
              </w:numPr>
              <w:spacing w:after="0" w:line="240" w:lineRule="auto"/>
              <w:rPr>
                <w:rFonts w:ascii="Arial" w:hAnsi="Arial" w:cs="Arial"/>
                <w:b/>
                <w:bCs/>
                <w:sz w:val="24"/>
                <w:szCs w:val="24"/>
                <w:lang w:val="fr-CH"/>
              </w:rPr>
            </w:pPr>
            <w:r w:rsidRPr="00134087">
              <w:rPr>
                <w:rFonts w:ascii="Arial" w:hAnsi="Arial"/>
                <w:b/>
                <w:bCs/>
                <w:sz w:val="24"/>
                <w:lang w:val="fr-CH"/>
              </w:rPr>
              <w:t>Mesures organisationnelles</w:t>
            </w:r>
          </w:p>
          <w:p w14:paraId="74B1EA5B" w14:textId="77777777" w:rsidR="003D245F" w:rsidRPr="00134087" w:rsidRDefault="003D245F" w:rsidP="00944247">
            <w:pPr>
              <w:rPr>
                <w:rFonts w:ascii="Arial" w:hAnsi="Arial" w:cs="Arial"/>
                <w:b/>
                <w:bCs/>
                <w:sz w:val="24"/>
                <w:szCs w:val="24"/>
                <w:lang w:val="fr-CH"/>
              </w:rPr>
            </w:pPr>
          </w:p>
          <w:p w14:paraId="68789DD7" w14:textId="77777777" w:rsidR="003D245F" w:rsidRPr="00134087" w:rsidRDefault="003D245F" w:rsidP="00944247">
            <w:pPr>
              <w:rPr>
                <w:rFonts w:ascii="Arial" w:hAnsi="Arial" w:cs="Arial"/>
                <w:b/>
                <w:bCs/>
                <w:sz w:val="24"/>
                <w:szCs w:val="24"/>
                <w:lang w:val="fr-CH"/>
              </w:rPr>
            </w:pPr>
          </w:p>
          <w:p w14:paraId="764C39D0" w14:textId="77777777" w:rsidR="003D245F" w:rsidRPr="00134087" w:rsidRDefault="003D245F" w:rsidP="00944247">
            <w:pPr>
              <w:rPr>
                <w:rFonts w:ascii="Arial" w:hAnsi="Arial" w:cs="Arial"/>
                <w:b/>
                <w:bCs/>
                <w:sz w:val="24"/>
                <w:szCs w:val="24"/>
                <w:lang w:val="fr-CH"/>
              </w:rPr>
            </w:pPr>
            <w:r w:rsidRPr="00134087">
              <w:rPr>
                <w:rFonts w:ascii="Arial" w:hAnsi="Arial"/>
                <w:b/>
                <w:bCs/>
                <w:sz w:val="24"/>
                <w:lang w:val="fr-CH"/>
              </w:rPr>
              <w:t xml:space="preserve">8.3 Mesures concernant le personnel </w:t>
            </w:r>
          </w:p>
          <w:p w14:paraId="355AC9FC" w14:textId="77777777" w:rsidR="003D245F" w:rsidRPr="00971528" w:rsidRDefault="003D245F" w:rsidP="00944247">
            <w:pPr>
              <w:rPr>
                <w:rFonts w:ascii="Arial" w:hAnsi="Arial" w:cs="Arial"/>
                <w:sz w:val="24"/>
                <w:szCs w:val="24"/>
                <w:lang w:val="fr-CH"/>
              </w:rPr>
            </w:pPr>
          </w:p>
          <w:p w14:paraId="7703A59B" w14:textId="77777777" w:rsidR="003D245F" w:rsidRPr="00971528" w:rsidRDefault="003D245F" w:rsidP="00944247">
            <w:pPr>
              <w:rPr>
                <w:rFonts w:ascii="Arial" w:hAnsi="Arial" w:cs="Arial"/>
                <w:sz w:val="24"/>
                <w:szCs w:val="24"/>
                <w:lang w:val="fr-CH"/>
              </w:rPr>
            </w:pPr>
          </w:p>
        </w:tc>
      </w:tr>
      <w:tr w:rsidR="003D245F" w:rsidRPr="00971528" w14:paraId="14C6473F" w14:textId="77777777" w:rsidTr="00944247">
        <w:tc>
          <w:tcPr>
            <w:tcW w:w="9351" w:type="dxa"/>
          </w:tcPr>
          <w:p w14:paraId="1342ECFB"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t>Communication de données à l’étranger</w:t>
            </w:r>
            <w:r w:rsidRPr="00134087">
              <w:rPr>
                <w:rFonts w:ascii="Arial" w:hAnsi="Arial"/>
                <w:b/>
                <w:sz w:val="28"/>
                <w:szCs w:val="28"/>
                <w:lang w:val="fr-CH"/>
              </w:rPr>
              <w:br/>
            </w:r>
          </w:p>
          <w:p w14:paraId="098A1821" w14:textId="77777777" w:rsidR="003D245F" w:rsidRPr="00E64D53" w:rsidRDefault="003D245F" w:rsidP="00E64D53">
            <w:pPr>
              <w:pStyle w:val="Listenabsatz"/>
              <w:numPr>
                <w:ilvl w:val="1"/>
                <w:numId w:val="6"/>
              </w:numPr>
              <w:spacing w:after="60" w:line="240" w:lineRule="auto"/>
              <w:ind w:left="403" w:hanging="403"/>
              <w:contextualSpacing w:val="0"/>
              <w:rPr>
                <w:rFonts w:ascii="Arial" w:hAnsi="Arial" w:cs="Arial"/>
                <w:sz w:val="24"/>
                <w:szCs w:val="24"/>
                <w:lang w:val="fr-CH"/>
              </w:rPr>
            </w:pPr>
            <w:r w:rsidRPr="00E64D53">
              <w:rPr>
                <w:rFonts w:ascii="Arial" w:hAnsi="Arial"/>
                <w:b/>
                <w:sz w:val="24"/>
                <w:szCs w:val="24"/>
                <w:lang w:val="fr-CH"/>
              </w:rPr>
              <w:t xml:space="preserve">La communication de données à l’étranger est autorisée, conformément à l’art. 6, al. 2 LPD, dans l’un des cas </w:t>
            </w:r>
            <w:proofErr w:type="gramStart"/>
            <w:r w:rsidRPr="00E64D53">
              <w:rPr>
                <w:rFonts w:ascii="Arial" w:hAnsi="Arial"/>
                <w:b/>
                <w:sz w:val="24"/>
                <w:szCs w:val="24"/>
                <w:lang w:val="fr-CH"/>
              </w:rPr>
              <w:t>suivants</w:t>
            </w:r>
            <w:r w:rsidRPr="00E64D53">
              <w:rPr>
                <w:rFonts w:ascii="Arial" w:hAnsi="Arial"/>
                <w:sz w:val="24"/>
                <w:szCs w:val="24"/>
                <w:lang w:val="fr-CH"/>
              </w:rPr>
              <w:t>:</w:t>
            </w:r>
            <w:proofErr w:type="gramEnd"/>
          </w:p>
          <w:p w14:paraId="11CC4D48" w14:textId="77777777" w:rsidR="003D245F" w:rsidRPr="00E64D53" w:rsidRDefault="003D245F" w:rsidP="00E64D53">
            <w:pPr>
              <w:pStyle w:val="AufzhlungBulletpoint1"/>
              <w:rPr>
                <w:rFonts w:cs="Arial"/>
                <w:szCs w:val="20"/>
                <w:lang w:val="fr-CH"/>
              </w:rPr>
            </w:pPr>
            <w:proofErr w:type="gramStart"/>
            <w:r w:rsidRPr="00E64D53">
              <w:rPr>
                <w:szCs w:val="20"/>
                <w:lang w:val="fr-CH"/>
              </w:rPr>
              <w:t>la</w:t>
            </w:r>
            <w:proofErr w:type="gramEnd"/>
            <w:r w:rsidRPr="00E64D53">
              <w:rPr>
                <w:szCs w:val="20"/>
                <w:lang w:val="fr-CH"/>
              </w:rPr>
              <w:t xml:space="preserve"> personne concernée a explicitement donné son consentement,</w:t>
            </w:r>
          </w:p>
          <w:p w14:paraId="65BD8BD6" w14:textId="77777777" w:rsidR="003D245F" w:rsidRPr="00E64D53" w:rsidRDefault="003D245F" w:rsidP="00E64D53">
            <w:pPr>
              <w:pStyle w:val="AufzhlungBulletpoint1"/>
              <w:rPr>
                <w:rFonts w:cs="Arial"/>
                <w:szCs w:val="20"/>
                <w:lang w:val="fr-CH"/>
              </w:rPr>
            </w:pPr>
            <w:proofErr w:type="gramStart"/>
            <w:r w:rsidRPr="00E64D53">
              <w:rPr>
                <w:szCs w:val="20"/>
                <w:lang w:val="fr-CH"/>
              </w:rPr>
              <w:t>la</w:t>
            </w:r>
            <w:proofErr w:type="gramEnd"/>
            <w:r w:rsidRPr="00E64D53">
              <w:rPr>
                <w:szCs w:val="20"/>
                <w:lang w:val="fr-CH"/>
              </w:rPr>
              <w:t xml:space="preserve"> communication est en relation directe avec la conclusion ou l’exécution d’un contrat, </w:t>
            </w:r>
          </w:p>
          <w:p w14:paraId="33AA71ED" w14:textId="77777777" w:rsidR="003D245F" w:rsidRPr="00E64D53" w:rsidRDefault="003D245F" w:rsidP="00E64D53">
            <w:pPr>
              <w:pStyle w:val="AufzhlungBulletpoint1"/>
              <w:rPr>
                <w:rFonts w:cs="Arial"/>
                <w:szCs w:val="20"/>
                <w:lang w:val="fr-CH"/>
              </w:rPr>
            </w:pPr>
            <w:proofErr w:type="gramStart"/>
            <w:r w:rsidRPr="00E64D53">
              <w:rPr>
                <w:szCs w:val="20"/>
                <w:lang w:val="fr-CH"/>
              </w:rPr>
              <w:t>la</w:t>
            </w:r>
            <w:proofErr w:type="gramEnd"/>
            <w:r w:rsidRPr="00E64D53">
              <w:rPr>
                <w:szCs w:val="20"/>
                <w:lang w:val="fr-CH"/>
              </w:rPr>
              <w:t xml:space="preserve"> communication est nécessaire: </w:t>
            </w:r>
          </w:p>
          <w:p w14:paraId="2CE15B21" w14:textId="77777777" w:rsidR="003D245F" w:rsidRPr="00E64D53" w:rsidRDefault="003D245F" w:rsidP="00A37C7B">
            <w:pPr>
              <w:pStyle w:val="AufzhlungBulletpoint2"/>
              <w:rPr>
                <w:rFonts w:cs="Arial"/>
                <w:lang w:val="fr-CH"/>
              </w:rPr>
            </w:pPr>
            <w:proofErr w:type="gramStart"/>
            <w:r w:rsidRPr="00E64D53">
              <w:rPr>
                <w:lang w:val="fr-CH"/>
              </w:rPr>
              <w:t>à</w:t>
            </w:r>
            <w:proofErr w:type="gramEnd"/>
            <w:r w:rsidRPr="00E64D53">
              <w:rPr>
                <w:lang w:val="fr-CH"/>
              </w:rPr>
              <w:t xml:space="preserve"> la sauvegarde d’un intérêt public prépondérant,</w:t>
            </w:r>
          </w:p>
          <w:p w14:paraId="5C71C625" w14:textId="77777777" w:rsidR="003D245F" w:rsidRPr="00E64D53" w:rsidRDefault="003D245F" w:rsidP="00A37C7B">
            <w:pPr>
              <w:pStyle w:val="AufzhlungBulletpoint2"/>
              <w:rPr>
                <w:rFonts w:cs="Arial"/>
                <w:lang w:val="fr-CH"/>
              </w:rPr>
            </w:pPr>
            <w:proofErr w:type="gramStart"/>
            <w:r w:rsidRPr="00E64D53">
              <w:rPr>
                <w:lang w:val="fr-CH"/>
              </w:rPr>
              <w:t>à</w:t>
            </w:r>
            <w:proofErr w:type="gramEnd"/>
            <w:r w:rsidRPr="00E64D53">
              <w:rPr>
                <w:lang w:val="fr-CH"/>
              </w:rPr>
              <w:t xml:space="preserve"> la constatation, l’exercice ou la défense d’un droit devant une juridiction ou devant une autre autorité étrangère ou</w:t>
            </w:r>
          </w:p>
          <w:p w14:paraId="13CB6C62" w14:textId="77777777" w:rsidR="003D245F" w:rsidRPr="00E64D53" w:rsidRDefault="003D245F" w:rsidP="00A37C7B">
            <w:pPr>
              <w:pStyle w:val="AufzhlungBulletpoint2"/>
              <w:rPr>
                <w:rFonts w:cs="Arial"/>
                <w:lang w:val="fr-CH"/>
              </w:rPr>
            </w:pPr>
            <w:proofErr w:type="gramStart"/>
            <w:r w:rsidRPr="00E64D53">
              <w:rPr>
                <w:lang w:val="fr-CH"/>
              </w:rPr>
              <w:t>à</w:t>
            </w:r>
            <w:proofErr w:type="gramEnd"/>
            <w:r w:rsidRPr="00E64D53">
              <w:rPr>
                <w:lang w:val="fr-CH"/>
              </w:rPr>
              <w:t xml:space="preserve"> la protection de la vie ou de l’intégrité corporelle de la personne concernée ou d’un tiers, et il n’est pas possible d’obtenir le consentement de la personne concernée dans un délai approprié,</w:t>
            </w:r>
          </w:p>
          <w:p w14:paraId="7E09B780" w14:textId="77777777" w:rsidR="003D245F" w:rsidRPr="00E64D53" w:rsidRDefault="003D245F" w:rsidP="00E64D53">
            <w:pPr>
              <w:pStyle w:val="AufzhlungBulletpoint1"/>
              <w:rPr>
                <w:rFonts w:cs="Arial"/>
                <w:szCs w:val="20"/>
                <w:lang w:val="fr-CH"/>
              </w:rPr>
            </w:pPr>
            <w:proofErr w:type="gramStart"/>
            <w:r w:rsidRPr="00E64D53">
              <w:rPr>
                <w:szCs w:val="20"/>
                <w:lang w:val="fr-CH"/>
              </w:rPr>
              <w:t>la</w:t>
            </w:r>
            <w:proofErr w:type="gramEnd"/>
            <w:r w:rsidRPr="00E64D53">
              <w:rPr>
                <w:szCs w:val="20"/>
                <w:lang w:val="fr-CH"/>
              </w:rPr>
              <w:t xml:space="preserve"> personne concernée a rendu les données accessibles à tout un chacun et ne s’est pas opposée formellement à leur traitement,</w:t>
            </w:r>
          </w:p>
          <w:p w14:paraId="55D1A9C7" w14:textId="77777777" w:rsidR="003D245F" w:rsidRPr="00E64D53" w:rsidRDefault="003D245F" w:rsidP="00E64D53">
            <w:pPr>
              <w:pStyle w:val="AufzhlungBulletpoint1"/>
              <w:rPr>
                <w:rFonts w:cs="Arial"/>
                <w:szCs w:val="20"/>
                <w:lang w:val="fr-CH"/>
              </w:rPr>
            </w:pPr>
            <w:proofErr w:type="gramStart"/>
            <w:r w:rsidRPr="00E64D53">
              <w:rPr>
                <w:szCs w:val="20"/>
                <w:lang w:val="fr-CH"/>
              </w:rPr>
              <w:t>les</w:t>
            </w:r>
            <w:proofErr w:type="gramEnd"/>
            <w:r w:rsidRPr="00E64D53">
              <w:rPr>
                <w:szCs w:val="20"/>
                <w:lang w:val="fr-CH"/>
              </w:rPr>
              <w:t xml:space="preserve"> données proviennent d’un registre prévu par la loi et accessible au public ou, en l’espèce, aux personnes ayant un intérêt digne de protection.</w:t>
            </w:r>
          </w:p>
          <w:p w14:paraId="676B0FEE" w14:textId="77777777" w:rsidR="003D245F" w:rsidRPr="00971528" w:rsidRDefault="003D245F" w:rsidP="00944247">
            <w:pPr>
              <w:pStyle w:val="Listenabsatz"/>
              <w:spacing w:after="120"/>
              <w:ind w:left="788"/>
              <w:contextualSpacing w:val="0"/>
              <w:rPr>
                <w:rFonts w:ascii="Arial" w:hAnsi="Arial" w:cs="Arial"/>
                <w:sz w:val="24"/>
                <w:szCs w:val="24"/>
                <w:lang w:val="fr-CH"/>
              </w:rPr>
            </w:pPr>
          </w:p>
          <w:p w14:paraId="114F1919" w14:textId="77777777" w:rsidR="003D245F" w:rsidRPr="00134087" w:rsidRDefault="003D245F" w:rsidP="00E64D53">
            <w:pPr>
              <w:pStyle w:val="Listenabsatz"/>
              <w:numPr>
                <w:ilvl w:val="1"/>
                <w:numId w:val="6"/>
              </w:numPr>
              <w:spacing w:after="120" w:line="240" w:lineRule="auto"/>
              <w:rPr>
                <w:rFonts w:ascii="Arial" w:hAnsi="Arial" w:cs="Arial"/>
                <w:b/>
                <w:sz w:val="24"/>
                <w:szCs w:val="24"/>
                <w:lang w:val="fr-CH"/>
              </w:rPr>
            </w:pPr>
            <w:r w:rsidRPr="00134087">
              <w:rPr>
                <w:rFonts w:ascii="Arial" w:hAnsi="Arial"/>
                <w:b/>
                <w:sz w:val="24"/>
                <w:szCs w:val="24"/>
                <w:lang w:val="fr-CH"/>
              </w:rPr>
              <w:t xml:space="preserve">Si aucun des prérequis mentionnés au chiffre 9.1 n’est </w:t>
            </w:r>
            <w:proofErr w:type="gramStart"/>
            <w:r w:rsidRPr="00134087">
              <w:rPr>
                <w:rFonts w:ascii="Arial" w:hAnsi="Arial"/>
                <w:b/>
                <w:sz w:val="24"/>
                <w:szCs w:val="24"/>
                <w:lang w:val="fr-CH"/>
              </w:rPr>
              <w:t>rempli:</w:t>
            </w:r>
            <w:proofErr w:type="gramEnd"/>
            <w:r w:rsidRPr="00134087">
              <w:rPr>
                <w:rFonts w:ascii="Arial" w:hAnsi="Arial"/>
                <w:b/>
                <w:sz w:val="24"/>
                <w:szCs w:val="24"/>
                <w:lang w:val="fr-CH"/>
              </w:rPr>
              <w:t> </w:t>
            </w:r>
          </w:p>
          <w:p w14:paraId="22827C52" w14:textId="77777777" w:rsidR="003D245F" w:rsidRPr="00E64D53" w:rsidRDefault="003D245F" w:rsidP="00944247">
            <w:pPr>
              <w:pStyle w:val="Listenabsatz"/>
              <w:spacing w:after="120"/>
              <w:ind w:left="405"/>
              <w:rPr>
                <w:rFonts w:ascii="Arial" w:hAnsi="Arial" w:cs="Arial"/>
                <w:szCs w:val="20"/>
                <w:lang w:val="fr-CH"/>
              </w:rPr>
            </w:pPr>
            <w:r w:rsidRPr="00E64D53">
              <w:rPr>
                <w:rFonts w:ascii="Arial" w:hAnsi="Arial"/>
                <w:szCs w:val="20"/>
                <w:lang w:val="fr-CH"/>
              </w:rPr>
              <w:t xml:space="preserve">Une protection appropriée des données est garantie par le fait que l’Etat destinataire est mentionné dans l’annexe 1 LPD. </w:t>
            </w:r>
          </w:p>
          <w:p w14:paraId="1DD4838E" w14:textId="63BA38FE" w:rsidR="003D245F" w:rsidRPr="00A37C7B" w:rsidRDefault="003D245F" w:rsidP="00A37C7B">
            <w:pPr>
              <w:rPr>
                <w:rFonts w:ascii="Arial" w:hAnsi="Arial" w:cs="Arial"/>
                <w:szCs w:val="20"/>
                <w:lang w:val="fr-CH"/>
              </w:rPr>
            </w:pPr>
            <w:r w:rsidRPr="00E64D53">
              <w:rPr>
                <w:rFonts w:ascii="Arial" w:hAnsi="Arial"/>
                <w:szCs w:val="20"/>
                <w:lang w:val="fr-CH"/>
              </w:rPr>
              <w:t xml:space="preserve">      </w:t>
            </w:r>
            <w:r w:rsidRPr="00E64D53">
              <w:rPr>
                <w:rFonts w:ascii="Arial" w:hAnsi="Arial" w:cs="Arial"/>
                <w:szCs w:val="20"/>
                <w:lang w:val="fr-CH"/>
              </w:rPr>
              <w:fldChar w:fldCharType="begin">
                <w:ffData>
                  <w:name w:val=""/>
                  <w:enabled/>
                  <w:calcOnExit w:val="0"/>
                  <w:checkBox>
                    <w:sizeAuto/>
                    <w:default w:val="0"/>
                  </w:checkBox>
                </w:ffData>
              </w:fldChar>
            </w:r>
            <w:r w:rsidRPr="00E64D53">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E64D53">
              <w:rPr>
                <w:rFonts w:ascii="Arial" w:hAnsi="Arial" w:cs="Arial"/>
                <w:szCs w:val="20"/>
                <w:lang w:val="fr-CH"/>
              </w:rPr>
              <w:fldChar w:fldCharType="end"/>
            </w:r>
            <w:r w:rsidRPr="00E64D53">
              <w:rPr>
                <w:rFonts w:ascii="Arial" w:hAnsi="Arial"/>
                <w:szCs w:val="20"/>
                <w:lang w:val="fr-CH"/>
              </w:rPr>
              <w:t xml:space="preserve">  Oui                  </w:t>
            </w:r>
            <w:r w:rsidRPr="00E64D53">
              <w:rPr>
                <w:rFonts w:ascii="Arial" w:hAnsi="Arial" w:cs="Arial"/>
                <w:szCs w:val="20"/>
                <w:lang w:val="fr-CH"/>
              </w:rPr>
              <w:fldChar w:fldCharType="begin">
                <w:ffData>
                  <w:name w:val=""/>
                  <w:enabled/>
                  <w:calcOnExit w:val="0"/>
                  <w:checkBox>
                    <w:sizeAuto/>
                    <w:default w:val="0"/>
                  </w:checkBox>
                </w:ffData>
              </w:fldChar>
            </w:r>
            <w:r w:rsidRPr="00E64D53">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E64D53">
              <w:rPr>
                <w:rFonts w:ascii="Arial" w:hAnsi="Arial" w:cs="Arial"/>
                <w:szCs w:val="20"/>
                <w:lang w:val="fr-CH"/>
              </w:rPr>
              <w:fldChar w:fldCharType="end"/>
            </w:r>
            <w:r w:rsidRPr="00E64D53">
              <w:rPr>
                <w:rFonts w:ascii="Arial" w:hAnsi="Arial"/>
                <w:szCs w:val="20"/>
                <w:lang w:val="fr-CH"/>
              </w:rPr>
              <w:t xml:space="preserve">  Non</w:t>
            </w:r>
          </w:p>
          <w:p w14:paraId="7CC79AFA" w14:textId="77777777" w:rsidR="003D245F" w:rsidRPr="00134087" w:rsidRDefault="003D245F" w:rsidP="00944247">
            <w:pPr>
              <w:rPr>
                <w:rFonts w:ascii="Arial" w:hAnsi="Arial" w:cs="Arial"/>
                <w:b/>
                <w:bCs/>
                <w:sz w:val="24"/>
                <w:szCs w:val="24"/>
                <w:lang w:val="fr-CH"/>
              </w:rPr>
            </w:pPr>
            <w:r w:rsidRPr="00134087">
              <w:rPr>
                <w:rFonts w:ascii="Arial" w:hAnsi="Arial"/>
                <w:b/>
                <w:bCs/>
                <w:sz w:val="24"/>
                <w:szCs w:val="24"/>
                <w:lang w:val="fr-CH"/>
              </w:rPr>
              <w:t xml:space="preserve">9.3 Si la réponse au chiffre 9.2 est </w:t>
            </w:r>
            <w:proofErr w:type="gramStart"/>
            <w:r w:rsidRPr="00134087">
              <w:rPr>
                <w:rFonts w:ascii="Arial" w:hAnsi="Arial"/>
                <w:b/>
                <w:bCs/>
                <w:sz w:val="24"/>
                <w:szCs w:val="24"/>
                <w:lang w:val="fr-CH"/>
              </w:rPr>
              <w:t>non:</w:t>
            </w:r>
            <w:proofErr w:type="gramEnd"/>
            <w:r w:rsidRPr="00134087">
              <w:rPr>
                <w:rFonts w:ascii="Arial" w:hAnsi="Arial"/>
                <w:b/>
                <w:bCs/>
                <w:sz w:val="24"/>
                <w:szCs w:val="24"/>
                <w:lang w:val="fr-CH"/>
              </w:rPr>
              <w:t xml:space="preserve"> </w:t>
            </w:r>
          </w:p>
          <w:p w14:paraId="1091691A" w14:textId="77777777" w:rsidR="003D245F" w:rsidRPr="00E64D53" w:rsidRDefault="003D245F" w:rsidP="00944247">
            <w:pPr>
              <w:spacing w:after="120"/>
              <w:rPr>
                <w:rFonts w:ascii="Arial" w:hAnsi="Arial" w:cs="Arial"/>
                <w:szCs w:val="20"/>
                <w:lang w:val="fr-CH"/>
              </w:rPr>
            </w:pPr>
            <w:r w:rsidRPr="00E64D53">
              <w:rPr>
                <w:rFonts w:ascii="Arial" w:hAnsi="Arial"/>
                <w:szCs w:val="20"/>
                <w:lang w:val="fr-CH"/>
              </w:rPr>
              <w:t>Une protection appropriée des données est garantie par l’une des mesures suivantes (art. 16 al. 2 et 3 LPD, art. 8-12 </w:t>
            </w:r>
            <w:proofErr w:type="spellStart"/>
            <w:r w:rsidRPr="00E64D53">
              <w:rPr>
                <w:rFonts w:ascii="Arial" w:hAnsi="Arial"/>
                <w:szCs w:val="20"/>
                <w:lang w:val="fr-CH"/>
              </w:rPr>
              <w:t>OPDo</w:t>
            </w:r>
            <w:proofErr w:type="spellEnd"/>
            <w:proofErr w:type="gramStart"/>
            <w:r w:rsidRPr="00E64D53">
              <w:rPr>
                <w:rFonts w:ascii="Arial" w:hAnsi="Arial"/>
                <w:szCs w:val="20"/>
                <w:lang w:val="fr-CH"/>
              </w:rPr>
              <w:t>):</w:t>
            </w:r>
            <w:proofErr w:type="gramEnd"/>
          </w:p>
          <w:p w14:paraId="3579BCB9" w14:textId="6BA36E4F" w:rsidR="003D245F" w:rsidRPr="00E64D53" w:rsidRDefault="00906020" w:rsidP="00906020">
            <w:pPr>
              <w:spacing w:after="120"/>
              <w:rPr>
                <w:rFonts w:ascii="Arial" w:hAnsi="Arial" w:cs="Arial"/>
                <w:szCs w:val="20"/>
                <w:lang w:val="fr-CH"/>
              </w:rPr>
            </w:pPr>
            <w:r>
              <w:rPr>
                <w:rFonts w:ascii="Arial" w:hAnsi="Arial"/>
                <w:szCs w:val="20"/>
                <w:lang w:val="fr-CH"/>
              </w:rPr>
              <w:lastRenderedPageBreak/>
              <w:fldChar w:fldCharType="begin">
                <w:ffData>
                  <w:name w:val="Kontrollkästchen1"/>
                  <w:enabled/>
                  <w:calcOnExit w:val="0"/>
                  <w:checkBox>
                    <w:sizeAuto/>
                    <w:default w:val="0"/>
                  </w:checkBox>
                </w:ffData>
              </w:fldChar>
            </w:r>
            <w:bookmarkStart w:id="0" w:name="Kontrollkästchen1"/>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0"/>
            <w:r>
              <w:rPr>
                <w:rFonts w:ascii="Arial" w:hAnsi="Arial"/>
                <w:szCs w:val="20"/>
                <w:lang w:val="fr-CH"/>
              </w:rPr>
              <w:t xml:space="preserve">  </w:t>
            </w:r>
            <w:proofErr w:type="gramStart"/>
            <w:r w:rsidR="003D245F" w:rsidRPr="00E64D53">
              <w:rPr>
                <w:rFonts w:ascii="Arial" w:hAnsi="Arial"/>
                <w:szCs w:val="20"/>
                <w:lang w:val="fr-CH"/>
              </w:rPr>
              <w:t>traité</w:t>
            </w:r>
            <w:proofErr w:type="gramEnd"/>
            <w:r w:rsidR="003D245F" w:rsidRPr="00E64D53">
              <w:rPr>
                <w:rFonts w:ascii="Arial" w:hAnsi="Arial"/>
                <w:szCs w:val="20"/>
                <w:lang w:val="fr-CH"/>
              </w:rPr>
              <w:t xml:space="preserve"> de droit international</w:t>
            </w:r>
          </w:p>
          <w:p w14:paraId="1A49DA7A" w14:textId="5B7293FD" w:rsidR="003D245F" w:rsidRPr="00E64D53" w:rsidRDefault="00906020" w:rsidP="00906020">
            <w:pPr>
              <w:spacing w:after="120"/>
              <w:rPr>
                <w:rFonts w:ascii="Arial" w:hAnsi="Arial" w:cs="Arial"/>
                <w:szCs w:val="20"/>
                <w:lang w:val="fr-CH"/>
              </w:rPr>
            </w:pPr>
            <w:r>
              <w:rPr>
                <w:rFonts w:ascii="Arial" w:hAnsi="Arial"/>
                <w:szCs w:val="20"/>
                <w:lang w:val="fr-CH"/>
              </w:rPr>
              <w:fldChar w:fldCharType="begin">
                <w:ffData>
                  <w:name w:val="Kontrollkästchen2"/>
                  <w:enabled/>
                  <w:calcOnExit w:val="0"/>
                  <w:checkBox>
                    <w:sizeAuto/>
                    <w:default w:val="0"/>
                  </w:checkBox>
                </w:ffData>
              </w:fldChar>
            </w:r>
            <w:bookmarkStart w:id="1" w:name="Kontrollkästchen2"/>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1"/>
            <w:r>
              <w:rPr>
                <w:rFonts w:ascii="Arial" w:hAnsi="Arial"/>
                <w:szCs w:val="20"/>
                <w:lang w:val="fr-CH"/>
              </w:rPr>
              <w:t xml:space="preserve">  </w:t>
            </w:r>
            <w:proofErr w:type="gramStart"/>
            <w:r w:rsidR="003D245F" w:rsidRPr="00E64D53">
              <w:rPr>
                <w:rFonts w:ascii="Arial" w:hAnsi="Arial"/>
                <w:szCs w:val="20"/>
                <w:lang w:val="fr-CH"/>
              </w:rPr>
              <w:t>clauses</w:t>
            </w:r>
            <w:proofErr w:type="gramEnd"/>
            <w:r w:rsidR="003D245F" w:rsidRPr="00E64D53">
              <w:rPr>
                <w:rFonts w:ascii="Arial" w:hAnsi="Arial"/>
                <w:szCs w:val="20"/>
                <w:lang w:val="fr-CH"/>
              </w:rPr>
              <w:t xml:space="preserve"> de protection des données figurant dans un contrat entre le responsable ou le traitant et sa</w:t>
            </w:r>
            <w:r>
              <w:rPr>
                <w:rFonts w:ascii="Arial" w:hAnsi="Arial"/>
                <w:szCs w:val="20"/>
                <w:lang w:val="fr-CH"/>
              </w:rPr>
              <w:t xml:space="preserve"> </w:t>
            </w:r>
            <w:r>
              <w:rPr>
                <w:rFonts w:ascii="Arial" w:hAnsi="Arial"/>
                <w:szCs w:val="20"/>
                <w:lang w:val="fr-CH"/>
              </w:rPr>
              <w:br/>
              <w:t xml:space="preserve">      </w:t>
            </w:r>
            <w:r w:rsidR="003D245F" w:rsidRPr="00E64D53">
              <w:rPr>
                <w:rFonts w:ascii="Arial" w:hAnsi="Arial"/>
                <w:szCs w:val="20"/>
                <w:lang w:val="fr-CH"/>
              </w:rPr>
              <w:t>ou son partenaire contractuel et fournies au préalable au PFPDT</w:t>
            </w:r>
          </w:p>
          <w:p w14:paraId="1E4F48EC" w14:textId="3D90AFF7" w:rsidR="003D245F" w:rsidRPr="00E64D53" w:rsidRDefault="00906020" w:rsidP="00906020">
            <w:pPr>
              <w:spacing w:after="120"/>
              <w:rPr>
                <w:rFonts w:ascii="Arial" w:hAnsi="Arial" w:cs="Arial"/>
                <w:szCs w:val="20"/>
                <w:lang w:val="fr-CH"/>
              </w:rPr>
            </w:pPr>
            <w:r>
              <w:rPr>
                <w:rFonts w:ascii="Arial" w:hAnsi="Arial"/>
                <w:szCs w:val="20"/>
                <w:lang w:val="fr-CH"/>
              </w:rPr>
              <w:fldChar w:fldCharType="begin">
                <w:ffData>
                  <w:name w:val="Kontrollkästchen3"/>
                  <w:enabled/>
                  <w:calcOnExit w:val="0"/>
                  <w:checkBox>
                    <w:sizeAuto/>
                    <w:default w:val="0"/>
                  </w:checkBox>
                </w:ffData>
              </w:fldChar>
            </w:r>
            <w:bookmarkStart w:id="2" w:name="Kontrollkästchen3"/>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2"/>
            <w:r>
              <w:rPr>
                <w:rFonts w:ascii="Arial" w:hAnsi="Arial"/>
                <w:szCs w:val="20"/>
                <w:lang w:val="fr-CH"/>
              </w:rPr>
              <w:t xml:space="preserve">  </w:t>
            </w:r>
            <w:proofErr w:type="gramStart"/>
            <w:r w:rsidR="003D245F" w:rsidRPr="00E64D53">
              <w:rPr>
                <w:rFonts w:ascii="Arial" w:hAnsi="Arial"/>
                <w:szCs w:val="20"/>
                <w:lang w:val="fr-CH"/>
              </w:rPr>
              <w:t>garanties</w:t>
            </w:r>
            <w:proofErr w:type="gramEnd"/>
            <w:r w:rsidR="003D245F" w:rsidRPr="00E64D53">
              <w:rPr>
                <w:rFonts w:ascii="Arial" w:hAnsi="Arial"/>
                <w:szCs w:val="20"/>
                <w:lang w:val="fr-CH"/>
              </w:rPr>
              <w:t xml:space="preserve"> spécifiques mises en place par l’organe fédéral compétent et fournies au préalable par </w:t>
            </w:r>
            <w:r>
              <w:rPr>
                <w:rFonts w:ascii="Arial" w:hAnsi="Arial"/>
                <w:szCs w:val="20"/>
                <w:lang w:val="fr-CH"/>
              </w:rPr>
              <w:br/>
              <w:t xml:space="preserve">      </w:t>
            </w:r>
            <w:r w:rsidR="003D245F" w:rsidRPr="00E64D53">
              <w:rPr>
                <w:rFonts w:ascii="Arial" w:hAnsi="Arial"/>
                <w:szCs w:val="20"/>
                <w:lang w:val="fr-CH"/>
              </w:rPr>
              <w:t>ce dernier au PFPDT</w:t>
            </w:r>
          </w:p>
          <w:p w14:paraId="62AD4DF7" w14:textId="3AA7A1F8" w:rsidR="003D245F" w:rsidRPr="00E64D53" w:rsidRDefault="00906020" w:rsidP="00906020">
            <w:pPr>
              <w:spacing w:after="120"/>
              <w:rPr>
                <w:rFonts w:ascii="Arial" w:hAnsi="Arial" w:cs="Arial"/>
                <w:szCs w:val="20"/>
                <w:lang w:val="fr-CH"/>
              </w:rPr>
            </w:pPr>
            <w:r>
              <w:rPr>
                <w:rFonts w:ascii="Arial" w:hAnsi="Arial"/>
                <w:szCs w:val="20"/>
                <w:lang w:val="fr-CH"/>
              </w:rPr>
              <w:fldChar w:fldCharType="begin">
                <w:ffData>
                  <w:name w:val="Kontrollkästchen4"/>
                  <w:enabled/>
                  <w:calcOnExit w:val="0"/>
                  <w:checkBox>
                    <w:sizeAuto/>
                    <w:default w:val="0"/>
                  </w:checkBox>
                </w:ffData>
              </w:fldChar>
            </w:r>
            <w:bookmarkStart w:id="3" w:name="Kontrollkästchen4"/>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3"/>
            <w:r>
              <w:rPr>
                <w:rFonts w:ascii="Arial" w:hAnsi="Arial"/>
                <w:szCs w:val="20"/>
                <w:lang w:val="fr-CH"/>
              </w:rPr>
              <w:t xml:space="preserve">  </w:t>
            </w:r>
            <w:proofErr w:type="gramStart"/>
            <w:r w:rsidR="003D245F" w:rsidRPr="00E64D53">
              <w:rPr>
                <w:rFonts w:ascii="Arial" w:hAnsi="Arial"/>
                <w:szCs w:val="20"/>
                <w:lang w:val="fr-CH"/>
              </w:rPr>
              <w:t>clauses</w:t>
            </w:r>
            <w:proofErr w:type="gramEnd"/>
            <w:r w:rsidR="003D245F" w:rsidRPr="00E64D53">
              <w:rPr>
                <w:rFonts w:ascii="Arial" w:hAnsi="Arial"/>
                <w:szCs w:val="20"/>
                <w:lang w:val="fr-CH"/>
              </w:rPr>
              <w:t xml:space="preserve"> standard de protection des données approuvées, établies ou reconnues au préalable par </w:t>
            </w:r>
            <w:r>
              <w:rPr>
                <w:rFonts w:ascii="Arial" w:hAnsi="Arial"/>
                <w:szCs w:val="20"/>
                <w:lang w:val="fr-CH"/>
              </w:rPr>
              <w:br/>
              <w:t xml:space="preserve">      </w:t>
            </w:r>
            <w:r w:rsidR="003D245F" w:rsidRPr="00E64D53">
              <w:rPr>
                <w:rFonts w:ascii="Arial" w:hAnsi="Arial"/>
                <w:szCs w:val="20"/>
                <w:lang w:val="fr-CH"/>
              </w:rPr>
              <w:t>le PFPDT</w:t>
            </w:r>
          </w:p>
          <w:p w14:paraId="2D94DA78" w14:textId="265E89B4" w:rsidR="003D245F" w:rsidRPr="00E64D53" w:rsidRDefault="00906020" w:rsidP="00906020">
            <w:pPr>
              <w:spacing w:after="120"/>
              <w:rPr>
                <w:rFonts w:ascii="Arial" w:hAnsi="Arial" w:cs="Arial"/>
                <w:szCs w:val="20"/>
                <w:lang w:val="fr-CH"/>
              </w:rPr>
            </w:pPr>
            <w:r>
              <w:rPr>
                <w:rFonts w:ascii="Arial" w:hAnsi="Arial"/>
                <w:szCs w:val="20"/>
                <w:lang w:val="fr-CH"/>
              </w:rPr>
              <w:fldChar w:fldCharType="begin">
                <w:ffData>
                  <w:name w:val="Kontrollkästchen5"/>
                  <w:enabled/>
                  <w:calcOnExit w:val="0"/>
                  <w:checkBox>
                    <w:sizeAuto/>
                    <w:default w:val="0"/>
                  </w:checkBox>
                </w:ffData>
              </w:fldChar>
            </w:r>
            <w:bookmarkStart w:id="4" w:name="Kontrollkästchen5"/>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4"/>
            <w:r>
              <w:rPr>
                <w:rFonts w:ascii="Arial" w:hAnsi="Arial"/>
                <w:szCs w:val="20"/>
                <w:lang w:val="fr-CH"/>
              </w:rPr>
              <w:t xml:space="preserve">  </w:t>
            </w:r>
            <w:proofErr w:type="gramStart"/>
            <w:r w:rsidR="003D245F" w:rsidRPr="00E64D53">
              <w:rPr>
                <w:rFonts w:ascii="Arial" w:hAnsi="Arial"/>
                <w:szCs w:val="20"/>
                <w:lang w:val="fr-CH"/>
              </w:rPr>
              <w:t>dispositions</w:t>
            </w:r>
            <w:proofErr w:type="gramEnd"/>
            <w:r w:rsidR="003D245F" w:rsidRPr="00E64D53">
              <w:rPr>
                <w:rFonts w:ascii="Arial" w:hAnsi="Arial"/>
                <w:szCs w:val="20"/>
                <w:lang w:val="fr-CH"/>
              </w:rPr>
              <w:t xml:space="preserve"> contraignantes et internes à l’entreprise concernant la protection des données </w:t>
            </w:r>
            <w:proofErr w:type="spellStart"/>
            <w:r w:rsidR="003D245F" w:rsidRPr="00E64D53">
              <w:rPr>
                <w:rFonts w:ascii="Arial" w:hAnsi="Arial"/>
                <w:szCs w:val="20"/>
                <w:lang w:val="fr-CH"/>
              </w:rPr>
              <w:t>approu</w:t>
            </w:r>
            <w:proofErr w:type="spellEnd"/>
            <w:r>
              <w:rPr>
                <w:rFonts w:ascii="Arial" w:hAnsi="Arial"/>
                <w:szCs w:val="20"/>
                <w:lang w:val="fr-CH"/>
              </w:rPr>
              <w:t>-</w:t>
            </w:r>
            <w:r>
              <w:rPr>
                <w:rFonts w:ascii="Arial" w:hAnsi="Arial"/>
                <w:szCs w:val="20"/>
                <w:lang w:val="fr-CH"/>
              </w:rPr>
              <w:br/>
              <w:t xml:space="preserve">      </w:t>
            </w:r>
            <w:proofErr w:type="spellStart"/>
            <w:r w:rsidR="003D245F" w:rsidRPr="00E64D53">
              <w:rPr>
                <w:rFonts w:ascii="Arial" w:hAnsi="Arial"/>
                <w:szCs w:val="20"/>
                <w:lang w:val="fr-CH"/>
              </w:rPr>
              <w:t>vées</w:t>
            </w:r>
            <w:proofErr w:type="spellEnd"/>
            <w:r w:rsidR="003D245F" w:rsidRPr="00E64D53">
              <w:rPr>
                <w:rFonts w:ascii="Arial" w:hAnsi="Arial"/>
                <w:szCs w:val="20"/>
                <w:lang w:val="fr-CH"/>
              </w:rPr>
              <w:t xml:space="preserve"> au préalable par le PFPDT ou par l’autorité compétente en matière de protection des données </w:t>
            </w:r>
            <w:r>
              <w:rPr>
                <w:rFonts w:ascii="Arial" w:hAnsi="Arial"/>
                <w:szCs w:val="20"/>
                <w:lang w:val="fr-CH"/>
              </w:rPr>
              <w:br/>
              <w:t xml:space="preserve">      </w:t>
            </w:r>
            <w:r w:rsidR="003D245F" w:rsidRPr="00E64D53">
              <w:rPr>
                <w:rFonts w:ascii="Arial" w:hAnsi="Arial"/>
                <w:szCs w:val="20"/>
                <w:lang w:val="fr-CH"/>
              </w:rPr>
              <w:t>d’un Etat fournissant une protection appropriée</w:t>
            </w:r>
          </w:p>
          <w:p w14:paraId="428DE9FC" w14:textId="5FED0980" w:rsidR="003D245F" w:rsidRPr="00E64D53" w:rsidRDefault="00906020" w:rsidP="00906020">
            <w:pPr>
              <w:spacing w:after="120"/>
              <w:rPr>
                <w:rFonts w:ascii="Arial" w:hAnsi="Arial" w:cs="Arial"/>
                <w:szCs w:val="20"/>
                <w:lang w:val="fr-CH"/>
              </w:rPr>
            </w:pPr>
            <w:r>
              <w:rPr>
                <w:rFonts w:ascii="Arial" w:hAnsi="Arial"/>
                <w:szCs w:val="20"/>
                <w:lang w:val="fr-CH"/>
              </w:rPr>
              <w:fldChar w:fldCharType="begin">
                <w:ffData>
                  <w:name w:val="Kontrollkästchen6"/>
                  <w:enabled/>
                  <w:calcOnExit w:val="0"/>
                  <w:checkBox>
                    <w:sizeAuto/>
                    <w:default w:val="0"/>
                  </w:checkBox>
                </w:ffData>
              </w:fldChar>
            </w:r>
            <w:bookmarkStart w:id="5" w:name="Kontrollkästchen6"/>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5"/>
            <w:r>
              <w:rPr>
                <w:rFonts w:ascii="Arial" w:hAnsi="Arial"/>
                <w:szCs w:val="20"/>
                <w:lang w:val="fr-CH"/>
              </w:rPr>
              <w:t xml:space="preserve">  </w:t>
            </w:r>
            <w:r w:rsidR="003D245F" w:rsidRPr="00E64D53">
              <w:rPr>
                <w:rFonts w:ascii="Arial" w:hAnsi="Arial"/>
                <w:szCs w:val="20"/>
                <w:lang w:val="fr-CH"/>
              </w:rPr>
              <w:t xml:space="preserve">Mise en place d’une certification </w:t>
            </w:r>
          </w:p>
          <w:p w14:paraId="595651D2" w14:textId="4C16EBBD" w:rsidR="003D245F" w:rsidRPr="00E64D53" w:rsidRDefault="00906020" w:rsidP="00906020">
            <w:pPr>
              <w:spacing w:after="120"/>
              <w:rPr>
                <w:rFonts w:ascii="Arial" w:hAnsi="Arial" w:cs="Arial"/>
                <w:szCs w:val="20"/>
                <w:lang w:val="fr-CH"/>
              </w:rPr>
            </w:pPr>
            <w:r>
              <w:rPr>
                <w:rFonts w:ascii="Arial" w:hAnsi="Arial"/>
                <w:szCs w:val="20"/>
                <w:lang w:val="fr-CH"/>
              </w:rPr>
              <w:fldChar w:fldCharType="begin">
                <w:ffData>
                  <w:name w:val="Kontrollkästchen7"/>
                  <w:enabled/>
                  <w:calcOnExit w:val="0"/>
                  <w:checkBox>
                    <w:sizeAuto/>
                    <w:default w:val="0"/>
                  </w:checkBox>
                </w:ffData>
              </w:fldChar>
            </w:r>
            <w:bookmarkStart w:id="6" w:name="Kontrollkästchen7"/>
            <w:r>
              <w:rPr>
                <w:rFonts w:ascii="Arial" w:hAnsi="Arial"/>
                <w:szCs w:val="20"/>
                <w:lang w:val="fr-CH"/>
              </w:rPr>
              <w:instrText xml:space="preserve"> FORMCHECKBOX </w:instrText>
            </w:r>
            <w:r w:rsidR="00C63B31">
              <w:rPr>
                <w:rFonts w:ascii="Arial" w:hAnsi="Arial"/>
                <w:szCs w:val="20"/>
                <w:lang w:val="fr-CH"/>
              </w:rPr>
            </w:r>
            <w:r w:rsidR="00C63B31">
              <w:rPr>
                <w:rFonts w:ascii="Arial" w:hAnsi="Arial"/>
                <w:szCs w:val="20"/>
                <w:lang w:val="fr-CH"/>
              </w:rPr>
              <w:fldChar w:fldCharType="separate"/>
            </w:r>
            <w:r>
              <w:rPr>
                <w:rFonts w:ascii="Arial" w:hAnsi="Arial"/>
                <w:szCs w:val="20"/>
                <w:lang w:val="fr-CH"/>
              </w:rPr>
              <w:fldChar w:fldCharType="end"/>
            </w:r>
            <w:bookmarkEnd w:id="6"/>
            <w:r>
              <w:rPr>
                <w:rFonts w:ascii="Arial" w:hAnsi="Arial"/>
                <w:szCs w:val="20"/>
                <w:lang w:val="fr-CH"/>
              </w:rPr>
              <w:t xml:space="preserve">  </w:t>
            </w:r>
            <w:r w:rsidR="003D245F" w:rsidRPr="00E64D53">
              <w:rPr>
                <w:rFonts w:ascii="Arial" w:hAnsi="Arial"/>
                <w:szCs w:val="20"/>
                <w:lang w:val="fr-CH"/>
              </w:rPr>
              <w:t xml:space="preserve">Code de déontologie approuvé au préalable par le PFPDT  </w:t>
            </w:r>
          </w:p>
          <w:p w14:paraId="5F8DC6FE" w14:textId="77777777" w:rsidR="003D245F" w:rsidRPr="00971528" w:rsidRDefault="003D245F" w:rsidP="00944247">
            <w:pPr>
              <w:spacing w:after="120"/>
              <w:rPr>
                <w:rFonts w:ascii="Arial" w:hAnsi="Arial" w:cs="Arial"/>
                <w:sz w:val="24"/>
                <w:szCs w:val="24"/>
                <w:lang w:val="fr-CH"/>
              </w:rPr>
            </w:pPr>
          </w:p>
          <w:p w14:paraId="5D17F914" w14:textId="77777777" w:rsidR="003D245F" w:rsidRPr="00134087" w:rsidRDefault="003D245F" w:rsidP="00944247">
            <w:pPr>
              <w:spacing w:after="120"/>
              <w:rPr>
                <w:rFonts w:ascii="Arial" w:hAnsi="Arial" w:cs="Arial"/>
                <w:b/>
                <w:bCs/>
                <w:sz w:val="24"/>
                <w:szCs w:val="24"/>
                <w:lang w:val="fr-CH"/>
              </w:rPr>
            </w:pPr>
            <w:r w:rsidRPr="00134087">
              <w:rPr>
                <w:rFonts w:ascii="Arial" w:hAnsi="Arial"/>
                <w:b/>
                <w:bCs/>
                <w:sz w:val="24"/>
                <w:szCs w:val="24"/>
                <w:lang w:val="fr-CH"/>
              </w:rPr>
              <w:t xml:space="preserve">9.4 Motif de communication des </w:t>
            </w:r>
            <w:proofErr w:type="gramStart"/>
            <w:r w:rsidRPr="00134087">
              <w:rPr>
                <w:rFonts w:ascii="Arial" w:hAnsi="Arial"/>
                <w:b/>
                <w:bCs/>
                <w:sz w:val="24"/>
                <w:szCs w:val="24"/>
                <w:lang w:val="fr-CH"/>
              </w:rPr>
              <w:t>données:</w:t>
            </w:r>
            <w:proofErr w:type="gramEnd"/>
          </w:p>
          <w:p w14:paraId="7BBB694D" w14:textId="77777777" w:rsidR="003D245F" w:rsidRPr="00971528" w:rsidRDefault="003D245F" w:rsidP="00944247">
            <w:pPr>
              <w:spacing w:after="120"/>
              <w:rPr>
                <w:rFonts w:ascii="Arial" w:hAnsi="Arial" w:cs="Arial"/>
                <w:sz w:val="24"/>
                <w:szCs w:val="24"/>
                <w:lang w:val="fr-CH"/>
              </w:rPr>
            </w:pPr>
          </w:p>
          <w:p w14:paraId="5FC3A489" w14:textId="77777777" w:rsidR="003D245F" w:rsidRPr="00971528" w:rsidRDefault="003D245F" w:rsidP="00944247">
            <w:pPr>
              <w:spacing w:after="120"/>
              <w:rPr>
                <w:rFonts w:ascii="Arial" w:hAnsi="Arial" w:cs="Arial"/>
                <w:sz w:val="24"/>
                <w:szCs w:val="24"/>
                <w:lang w:val="fr-CH"/>
              </w:rPr>
            </w:pPr>
          </w:p>
          <w:p w14:paraId="6F8BF575" w14:textId="77777777" w:rsidR="003D245F" w:rsidRPr="00134087" w:rsidRDefault="003D245F" w:rsidP="00944247">
            <w:pPr>
              <w:spacing w:after="120"/>
              <w:rPr>
                <w:rFonts w:ascii="Arial" w:hAnsi="Arial" w:cs="Arial"/>
                <w:b/>
                <w:bCs/>
                <w:sz w:val="24"/>
                <w:szCs w:val="24"/>
                <w:lang w:val="fr-CH"/>
              </w:rPr>
            </w:pPr>
            <w:r w:rsidRPr="00134087">
              <w:rPr>
                <w:rFonts w:ascii="Arial" w:hAnsi="Arial"/>
                <w:b/>
                <w:bCs/>
                <w:sz w:val="24"/>
                <w:szCs w:val="24"/>
                <w:lang w:val="fr-CH"/>
              </w:rPr>
              <w:t xml:space="preserve">9.5 Forme de la communication des </w:t>
            </w:r>
            <w:proofErr w:type="gramStart"/>
            <w:r w:rsidRPr="00134087">
              <w:rPr>
                <w:rFonts w:ascii="Arial" w:hAnsi="Arial"/>
                <w:b/>
                <w:bCs/>
                <w:sz w:val="24"/>
                <w:szCs w:val="24"/>
                <w:lang w:val="fr-CH"/>
              </w:rPr>
              <w:t>données:</w:t>
            </w:r>
            <w:proofErr w:type="gramEnd"/>
          </w:p>
          <w:p w14:paraId="6754739A" w14:textId="77777777" w:rsidR="003D245F" w:rsidRPr="00E64D53" w:rsidRDefault="003D245F" w:rsidP="00944247">
            <w:pPr>
              <w:spacing w:after="120"/>
              <w:rPr>
                <w:rFonts w:ascii="Arial" w:hAnsi="Arial" w:cs="Arial"/>
                <w:szCs w:val="20"/>
                <w:lang w:val="fr-CH"/>
              </w:rPr>
            </w:pPr>
            <w:r w:rsidRPr="00971528">
              <w:rPr>
                <w:rFonts w:ascii="Arial" w:hAnsi="Arial"/>
                <w:sz w:val="24"/>
                <w:lang w:val="fr-CH"/>
              </w:rPr>
              <w:t xml:space="preserve">      </w:t>
            </w:r>
            <w:r w:rsidRPr="00E64D53">
              <w:rPr>
                <w:rFonts w:ascii="Arial" w:hAnsi="Arial" w:cs="Arial"/>
                <w:szCs w:val="20"/>
                <w:lang w:val="fr-CH"/>
              </w:rPr>
              <w:fldChar w:fldCharType="begin">
                <w:ffData>
                  <w:name w:val=""/>
                  <w:enabled/>
                  <w:calcOnExit w:val="0"/>
                  <w:checkBox>
                    <w:sizeAuto/>
                    <w:default w:val="0"/>
                  </w:checkBox>
                </w:ffData>
              </w:fldChar>
            </w:r>
            <w:r w:rsidRPr="00E64D53">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E64D53">
              <w:rPr>
                <w:rFonts w:ascii="Arial" w:hAnsi="Arial" w:cs="Arial"/>
                <w:szCs w:val="20"/>
                <w:lang w:val="fr-CH"/>
              </w:rPr>
              <w:fldChar w:fldCharType="end"/>
            </w:r>
            <w:r w:rsidRPr="00E64D53">
              <w:rPr>
                <w:rFonts w:ascii="Arial" w:hAnsi="Arial"/>
                <w:szCs w:val="20"/>
                <w:lang w:val="fr-CH"/>
              </w:rPr>
              <w:t xml:space="preserve">  </w:t>
            </w:r>
            <w:proofErr w:type="gramStart"/>
            <w:r w:rsidRPr="00E64D53">
              <w:rPr>
                <w:rFonts w:ascii="Arial" w:hAnsi="Arial"/>
                <w:szCs w:val="20"/>
                <w:lang w:val="fr-CH"/>
              </w:rPr>
              <w:t>sur</w:t>
            </w:r>
            <w:proofErr w:type="gramEnd"/>
            <w:r w:rsidRPr="00E64D53">
              <w:rPr>
                <w:rFonts w:ascii="Arial" w:hAnsi="Arial"/>
                <w:szCs w:val="20"/>
                <w:lang w:val="fr-CH"/>
              </w:rPr>
              <w:t xml:space="preserve"> papier            </w:t>
            </w:r>
            <w:r w:rsidRPr="00E64D53">
              <w:rPr>
                <w:rFonts w:ascii="Arial" w:hAnsi="Arial" w:cs="Arial"/>
                <w:szCs w:val="20"/>
                <w:lang w:val="fr-CH"/>
              </w:rPr>
              <w:fldChar w:fldCharType="begin">
                <w:ffData>
                  <w:name w:val=""/>
                  <w:enabled/>
                  <w:calcOnExit w:val="0"/>
                  <w:checkBox>
                    <w:sizeAuto/>
                    <w:default w:val="0"/>
                  </w:checkBox>
                </w:ffData>
              </w:fldChar>
            </w:r>
            <w:r w:rsidRPr="00E64D53">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E64D53">
              <w:rPr>
                <w:rFonts w:ascii="Arial" w:hAnsi="Arial" w:cs="Arial"/>
                <w:szCs w:val="20"/>
                <w:lang w:val="fr-CH"/>
              </w:rPr>
              <w:fldChar w:fldCharType="end"/>
            </w:r>
            <w:r w:rsidRPr="00E64D53">
              <w:rPr>
                <w:rFonts w:ascii="Arial" w:hAnsi="Arial"/>
                <w:szCs w:val="20"/>
                <w:lang w:val="fr-CH"/>
              </w:rPr>
              <w:t xml:space="preserve">  numérique              </w:t>
            </w:r>
            <w:r w:rsidRPr="00E64D53">
              <w:rPr>
                <w:rFonts w:ascii="Arial" w:hAnsi="Arial" w:cs="Arial"/>
                <w:szCs w:val="20"/>
                <w:lang w:val="fr-CH"/>
              </w:rPr>
              <w:fldChar w:fldCharType="begin">
                <w:ffData>
                  <w:name w:val=""/>
                  <w:enabled/>
                  <w:calcOnExit w:val="0"/>
                  <w:checkBox>
                    <w:sizeAuto/>
                    <w:default w:val="0"/>
                  </w:checkBox>
                </w:ffData>
              </w:fldChar>
            </w:r>
            <w:r w:rsidRPr="00E64D53">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E64D53">
              <w:rPr>
                <w:rFonts w:ascii="Arial" w:hAnsi="Arial" w:cs="Arial"/>
                <w:szCs w:val="20"/>
                <w:lang w:val="fr-CH"/>
              </w:rPr>
              <w:fldChar w:fldCharType="end"/>
            </w:r>
            <w:r w:rsidRPr="00E64D53">
              <w:rPr>
                <w:rFonts w:ascii="Arial" w:hAnsi="Arial"/>
                <w:szCs w:val="20"/>
                <w:lang w:val="fr-CH"/>
              </w:rPr>
              <w:t xml:space="preserve">  orale              </w:t>
            </w:r>
            <w:r w:rsidRPr="00E64D53">
              <w:rPr>
                <w:rFonts w:ascii="Arial" w:hAnsi="Arial" w:cs="Arial"/>
                <w:szCs w:val="20"/>
                <w:lang w:val="fr-CH"/>
              </w:rPr>
              <w:fldChar w:fldCharType="begin">
                <w:ffData>
                  <w:name w:val=""/>
                  <w:enabled/>
                  <w:calcOnExit w:val="0"/>
                  <w:checkBox>
                    <w:sizeAuto/>
                    <w:default w:val="0"/>
                  </w:checkBox>
                </w:ffData>
              </w:fldChar>
            </w:r>
            <w:r w:rsidRPr="00E64D53">
              <w:rPr>
                <w:rFonts w:ascii="Arial" w:hAnsi="Arial" w:cs="Arial"/>
                <w:szCs w:val="20"/>
                <w:lang w:val="fr-CH"/>
              </w:rPr>
              <w:instrText xml:space="preserve"> FORMCHECKBOX </w:instrText>
            </w:r>
            <w:r w:rsidR="00C63B31">
              <w:rPr>
                <w:rFonts w:ascii="Arial" w:hAnsi="Arial" w:cs="Arial"/>
                <w:szCs w:val="20"/>
                <w:lang w:val="fr-CH"/>
              </w:rPr>
            </w:r>
            <w:r w:rsidR="00C63B31">
              <w:rPr>
                <w:rFonts w:ascii="Arial" w:hAnsi="Arial" w:cs="Arial"/>
                <w:szCs w:val="20"/>
                <w:lang w:val="fr-CH"/>
              </w:rPr>
              <w:fldChar w:fldCharType="separate"/>
            </w:r>
            <w:r w:rsidRPr="00E64D53">
              <w:rPr>
                <w:rFonts w:ascii="Arial" w:hAnsi="Arial" w:cs="Arial"/>
                <w:szCs w:val="20"/>
                <w:lang w:val="fr-CH"/>
              </w:rPr>
              <w:fldChar w:fldCharType="end"/>
            </w:r>
            <w:r w:rsidRPr="00E64D53">
              <w:rPr>
                <w:rFonts w:ascii="Arial" w:hAnsi="Arial"/>
                <w:szCs w:val="20"/>
                <w:lang w:val="fr-CH"/>
              </w:rPr>
              <w:t xml:space="preserve">  autre</w:t>
            </w:r>
          </w:p>
          <w:p w14:paraId="2DE3BC94" w14:textId="77777777" w:rsidR="003D245F" w:rsidRPr="00971528" w:rsidRDefault="003D245F" w:rsidP="00944247">
            <w:pPr>
              <w:rPr>
                <w:rFonts w:ascii="Arial" w:hAnsi="Arial" w:cs="Arial"/>
                <w:sz w:val="24"/>
                <w:szCs w:val="24"/>
                <w:lang w:val="fr-CH"/>
              </w:rPr>
            </w:pPr>
          </w:p>
        </w:tc>
      </w:tr>
      <w:tr w:rsidR="003D245F" w:rsidRPr="00971528" w14:paraId="3BEF442C" w14:textId="77777777" w:rsidTr="00944247">
        <w:tc>
          <w:tcPr>
            <w:tcW w:w="9351" w:type="dxa"/>
          </w:tcPr>
          <w:p w14:paraId="15A7E852" w14:textId="77777777" w:rsidR="003D245F" w:rsidRPr="00134087" w:rsidRDefault="003D245F" w:rsidP="00E64D53">
            <w:pPr>
              <w:pStyle w:val="Listenabsatz"/>
              <w:numPr>
                <w:ilvl w:val="0"/>
                <w:numId w:val="6"/>
              </w:numPr>
              <w:spacing w:before="120" w:after="120" w:line="240" w:lineRule="auto"/>
              <w:rPr>
                <w:rFonts w:ascii="Arial" w:hAnsi="Arial" w:cs="Arial"/>
                <w:b/>
                <w:sz w:val="28"/>
                <w:szCs w:val="28"/>
                <w:lang w:val="fr-CH"/>
              </w:rPr>
            </w:pPr>
            <w:r w:rsidRPr="00134087">
              <w:rPr>
                <w:rFonts w:ascii="Arial" w:hAnsi="Arial"/>
                <w:b/>
                <w:sz w:val="28"/>
                <w:szCs w:val="28"/>
                <w:lang w:val="fr-CH"/>
              </w:rPr>
              <w:lastRenderedPageBreak/>
              <w:t>Vérification régulière</w:t>
            </w:r>
          </w:p>
          <w:p w14:paraId="6588609D" w14:textId="77777777" w:rsidR="003D245F" w:rsidRPr="00E64D53" w:rsidRDefault="003D245F" w:rsidP="00944247">
            <w:pPr>
              <w:spacing w:before="120" w:after="120"/>
              <w:rPr>
                <w:rFonts w:ascii="Arial" w:hAnsi="Arial" w:cs="Arial"/>
                <w:szCs w:val="20"/>
                <w:lang w:val="fr-CH"/>
              </w:rPr>
            </w:pPr>
            <w:r w:rsidRPr="00E64D53">
              <w:rPr>
                <w:rFonts w:ascii="Arial" w:hAnsi="Arial"/>
                <w:szCs w:val="20"/>
                <w:lang w:val="fr-CH"/>
              </w:rPr>
              <w:t xml:space="preserve">Le présent certificat est examiné tous les ans par la personne compétente en vertu du chiffre 1, qui l’adapte, le cas échéant. </w:t>
            </w:r>
          </w:p>
        </w:tc>
      </w:tr>
    </w:tbl>
    <w:p w14:paraId="0D735FC7" w14:textId="7A296267" w:rsidR="00134087" w:rsidRDefault="00134087">
      <w:pPr>
        <w:spacing w:after="0" w:line="240" w:lineRule="atLeast"/>
        <w:rPr>
          <w:rFonts w:ascii="Arial" w:hAnsi="Arial" w:cs="Arial"/>
          <w:sz w:val="24"/>
          <w:szCs w:val="24"/>
          <w:lang w:val="fr-CH"/>
        </w:rPr>
      </w:pPr>
    </w:p>
    <w:p w14:paraId="638D9F10" w14:textId="77777777" w:rsidR="0095700A" w:rsidRPr="00971528" w:rsidRDefault="0095700A" w:rsidP="0095700A">
      <w:pPr>
        <w:spacing w:after="240"/>
        <w:rPr>
          <w:rFonts w:ascii="Arial" w:hAnsi="Arial" w:cs="Arial"/>
          <w:sz w:val="24"/>
          <w:szCs w:val="24"/>
          <w:lang w:val="fr-CH"/>
        </w:rPr>
      </w:pPr>
    </w:p>
    <w:p w14:paraId="01FBCE49" w14:textId="582BA89F" w:rsidR="0095700A" w:rsidRPr="00E64D53" w:rsidRDefault="0095700A" w:rsidP="007A1840">
      <w:pPr>
        <w:tabs>
          <w:tab w:val="right" w:leader="underscore" w:pos="9356"/>
        </w:tabs>
        <w:rPr>
          <w:rFonts w:ascii="Arial" w:hAnsi="Arial" w:cs="Arial"/>
          <w:szCs w:val="20"/>
          <w:lang w:val="fr-CH"/>
        </w:rPr>
      </w:pPr>
      <w:r w:rsidRPr="00E64D53">
        <w:rPr>
          <w:rFonts w:ascii="Arial" w:hAnsi="Arial"/>
          <w:szCs w:val="20"/>
          <w:lang w:val="fr-CH"/>
        </w:rPr>
        <w:t xml:space="preserve">Lieu, </w:t>
      </w:r>
      <w:proofErr w:type="gramStart"/>
      <w:r w:rsidRPr="00E64D53">
        <w:rPr>
          <w:rFonts w:ascii="Arial" w:hAnsi="Arial"/>
          <w:szCs w:val="20"/>
          <w:lang w:val="fr-CH"/>
        </w:rPr>
        <w:t>date:</w:t>
      </w:r>
      <w:proofErr w:type="gramEnd"/>
      <w:r w:rsidR="007A1840">
        <w:rPr>
          <w:rFonts w:ascii="Arial" w:hAnsi="Arial"/>
          <w:szCs w:val="20"/>
          <w:lang w:val="fr-CH"/>
        </w:rPr>
        <w:t xml:space="preserve"> </w:t>
      </w:r>
      <w:r w:rsidR="007A1840">
        <w:rPr>
          <w:rFonts w:ascii="Arial" w:hAnsi="Arial"/>
          <w:szCs w:val="20"/>
          <w:lang w:val="fr-CH"/>
        </w:rPr>
        <w:tab/>
      </w:r>
    </w:p>
    <w:p w14:paraId="342578CC" w14:textId="77777777" w:rsidR="0095700A" w:rsidRPr="00E64D53" w:rsidRDefault="0095700A" w:rsidP="0095700A">
      <w:pPr>
        <w:rPr>
          <w:rFonts w:ascii="Arial" w:hAnsi="Arial" w:cs="Arial"/>
          <w:szCs w:val="20"/>
          <w:lang w:val="fr-CH"/>
        </w:rPr>
      </w:pPr>
    </w:p>
    <w:p w14:paraId="1C97FF62" w14:textId="707E9DA1" w:rsidR="0095700A" w:rsidRPr="00E64D53" w:rsidRDefault="0095700A" w:rsidP="007A1840">
      <w:pPr>
        <w:tabs>
          <w:tab w:val="right" w:leader="underscore" w:pos="9356"/>
        </w:tabs>
        <w:rPr>
          <w:rFonts w:ascii="Arial" w:hAnsi="Arial" w:cs="Arial"/>
          <w:szCs w:val="20"/>
          <w:lang w:val="fr-CH"/>
        </w:rPr>
      </w:pPr>
      <w:proofErr w:type="gramStart"/>
      <w:r w:rsidRPr="00E64D53">
        <w:rPr>
          <w:rFonts w:ascii="Arial" w:hAnsi="Arial"/>
          <w:szCs w:val="20"/>
          <w:lang w:val="fr-CH"/>
        </w:rPr>
        <w:t>Direction:</w:t>
      </w:r>
      <w:proofErr w:type="gramEnd"/>
      <w:r w:rsidR="007A1840">
        <w:rPr>
          <w:rFonts w:ascii="Arial" w:hAnsi="Arial"/>
          <w:szCs w:val="20"/>
          <w:lang w:val="fr-CH"/>
        </w:rPr>
        <w:t xml:space="preserve"> </w:t>
      </w:r>
      <w:r w:rsidR="007A1840">
        <w:rPr>
          <w:rFonts w:ascii="Arial" w:hAnsi="Arial"/>
          <w:szCs w:val="20"/>
          <w:lang w:val="fr-CH"/>
        </w:rPr>
        <w:tab/>
      </w:r>
    </w:p>
    <w:p w14:paraId="0E2D11D8" w14:textId="77777777" w:rsidR="0095700A" w:rsidRPr="00E64D53" w:rsidRDefault="0095700A" w:rsidP="0095700A">
      <w:pPr>
        <w:rPr>
          <w:rFonts w:ascii="Arial" w:hAnsi="Arial" w:cs="Arial"/>
          <w:szCs w:val="20"/>
          <w:lang w:val="fr-CH"/>
        </w:rPr>
      </w:pPr>
    </w:p>
    <w:p w14:paraId="72124AA1" w14:textId="3A349A82" w:rsidR="0095700A" w:rsidRPr="00E64D53" w:rsidRDefault="0095700A" w:rsidP="007A1840">
      <w:pPr>
        <w:tabs>
          <w:tab w:val="right" w:leader="underscore" w:pos="9356"/>
        </w:tabs>
        <w:rPr>
          <w:rFonts w:ascii="Arial" w:hAnsi="Arial" w:cs="Arial"/>
          <w:szCs w:val="20"/>
          <w:lang w:val="fr-CH"/>
        </w:rPr>
      </w:pPr>
      <w:r w:rsidRPr="00E64D53">
        <w:rPr>
          <w:rFonts w:ascii="Arial" w:hAnsi="Arial"/>
          <w:szCs w:val="20"/>
          <w:lang w:val="fr-CH"/>
        </w:rPr>
        <w:t>Personne compétente en vertu du chiffre </w:t>
      </w:r>
      <w:proofErr w:type="gramStart"/>
      <w:r w:rsidRPr="00E64D53">
        <w:rPr>
          <w:rFonts w:ascii="Arial" w:hAnsi="Arial"/>
          <w:szCs w:val="20"/>
          <w:lang w:val="fr-CH"/>
        </w:rPr>
        <w:t>1:</w:t>
      </w:r>
      <w:proofErr w:type="gramEnd"/>
      <w:r w:rsidR="007A1840">
        <w:rPr>
          <w:rFonts w:ascii="Arial" w:hAnsi="Arial"/>
          <w:szCs w:val="20"/>
          <w:lang w:val="fr-CH"/>
        </w:rPr>
        <w:t xml:space="preserve"> </w:t>
      </w:r>
      <w:r w:rsidR="007A1840">
        <w:rPr>
          <w:rFonts w:ascii="Arial" w:hAnsi="Arial"/>
          <w:szCs w:val="20"/>
          <w:lang w:val="fr-CH"/>
        </w:rPr>
        <w:tab/>
      </w:r>
    </w:p>
    <w:p w14:paraId="42C60769" w14:textId="77777777" w:rsidR="0095700A" w:rsidRPr="00E64D53" w:rsidRDefault="0095700A" w:rsidP="0095700A">
      <w:pPr>
        <w:rPr>
          <w:rFonts w:ascii="Arial" w:hAnsi="Arial" w:cs="Arial"/>
          <w:szCs w:val="20"/>
          <w:lang w:val="fr-CH"/>
        </w:rPr>
      </w:pPr>
    </w:p>
    <w:p w14:paraId="421729FA" w14:textId="26C59590" w:rsidR="0095700A" w:rsidRPr="00E64D53" w:rsidRDefault="0095700A" w:rsidP="007A1840">
      <w:pPr>
        <w:tabs>
          <w:tab w:val="right" w:leader="underscore" w:pos="9356"/>
        </w:tabs>
        <w:rPr>
          <w:rFonts w:ascii="Arial" w:hAnsi="Arial" w:cs="Arial"/>
          <w:szCs w:val="20"/>
          <w:lang w:val="fr-CH"/>
        </w:rPr>
      </w:pPr>
      <w:r w:rsidRPr="00E64D53">
        <w:rPr>
          <w:rFonts w:ascii="Arial" w:hAnsi="Arial"/>
          <w:szCs w:val="20"/>
          <w:lang w:val="fr-CH"/>
        </w:rPr>
        <w:t xml:space="preserve">Personne responsable de la protection des données au sein de </w:t>
      </w:r>
      <w:proofErr w:type="gramStart"/>
      <w:r w:rsidRPr="00E64D53">
        <w:rPr>
          <w:rFonts w:ascii="Arial" w:hAnsi="Arial"/>
          <w:szCs w:val="20"/>
          <w:lang w:val="fr-CH"/>
        </w:rPr>
        <w:t>l’</w:t>
      </w:r>
      <w:r w:rsidR="007D4EC5" w:rsidRPr="00E64D53">
        <w:rPr>
          <w:rFonts w:ascii="Arial" w:hAnsi="Arial"/>
          <w:szCs w:val="20"/>
          <w:lang w:val="fr-CH"/>
        </w:rPr>
        <w:t>organisation</w:t>
      </w:r>
      <w:r w:rsidRPr="00E64D53">
        <w:rPr>
          <w:rFonts w:ascii="Arial" w:hAnsi="Arial"/>
          <w:szCs w:val="20"/>
          <w:lang w:val="fr-CH"/>
        </w:rPr>
        <w:t>:</w:t>
      </w:r>
      <w:proofErr w:type="gramEnd"/>
      <w:r w:rsidRPr="00E64D53">
        <w:rPr>
          <w:rFonts w:ascii="Arial" w:hAnsi="Arial"/>
          <w:szCs w:val="20"/>
          <w:lang w:val="fr-CH"/>
        </w:rPr>
        <w:t xml:space="preserve"> </w:t>
      </w:r>
      <w:r w:rsidR="007A1840">
        <w:rPr>
          <w:rFonts w:ascii="Arial" w:hAnsi="Arial"/>
          <w:szCs w:val="20"/>
          <w:lang w:val="fr-CH"/>
        </w:rPr>
        <w:tab/>
      </w:r>
    </w:p>
    <w:p w14:paraId="4977995B" w14:textId="77777777" w:rsidR="0095700A" w:rsidRPr="0095700A" w:rsidRDefault="0095700A" w:rsidP="00696120">
      <w:pPr>
        <w:rPr>
          <w:lang w:val="fr-CH"/>
        </w:rPr>
      </w:pPr>
    </w:p>
    <w:sectPr w:rsidR="0095700A" w:rsidRPr="0095700A" w:rsidSect="00C63B31">
      <w:headerReference w:type="default" r:id="rId11"/>
      <w:footerReference w:type="default" r:id="rId12"/>
      <w:headerReference w:type="first" r:id="rId13"/>
      <w:footerReference w:type="first" r:id="rId14"/>
      <w:pgSz w:w="11906" w:h="16838"/>
      <w:pgMar w:top="2268" w:right="1134" w:bottom="1134" w:left="1418"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20C5D7" w14:textId="77777777" w:rsidR="00F42DFC" w:rsidRDefault="00F42DFC" w:rsidP="00F91D37">
      <w:pPr>
        <w:spacing w:line="240" w:lineRule="auto"/>
      </w:pPr>
      <w:r>
        <w:separator/>
      </w:r>
    </w:p>
  </w:endnote>
  <w:endnote w:type="continuationSeparator" w:id="0">
    <w:p w14:paraId="684D180C" w14:textId="77777777" w:rsidR="00F42DFC" w:rsidRDefault="00F42DFC" w:rsidP="00F91D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8000008F" w:usb1="10002042" w:usb2="00000000" w:usb3="00000000" w:csb0="0000009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ionPro-Regular">
    <w:altName w:val="Calibri"/>
    <w:panose1 w:val="00000000000000000000"/>
    <w:charset w:val="4D"/>
    <w:family w:val="auto"/>
    <w:notTrueType/>
    <w:pitch w:val="default"/>
    <w:sig w:usb0="00000003" w:usb1="00000000" w:usb2="00000000" w:usb3="00000000" w:csb0="00000001" w:csb1="00000000"/>
  </w:font>
  <w:font w:name="Arial MT Std Light">
    <w:altName w:val="Arial"/>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38969" w14:textId="600CF330" w:rsidR="005E7B6E" w:rsidRPr="00C21308" w:rsidRDefault="005E7B6E" w:rsidP="00C21308">
    <w:pPr>
      <w:pStyle w:val="Fusszeile8Pt"/>
      <w:rPr>
        <w:lang w:val="de-CH"/>
      </w:rPr>
    </w:pPr>
  </w:p>
  <w:tbl>
    <w:tblPr>
      <w:tblStyle w:val="TabelleohneRahmen"/>
      <w:tblW w:w="5000" w:type="pct"/>
      <w:tblCellMar>
        <w:bottom w:w="0" w:type="dxa"/>
        <w:right w:w="0" w:type="dxa"/>
      </w:tblCellMar>
      <w:tblLook w:val="04A0" w:firstRow="1" w:lastRow="0" w:firstColumn="1" w:lastColumn="0" w:noHBand="0" w:noVBand="1"/>
    </w:tblPr>
    <w:tblGrid>
      <w:gridCol w:w="4677"/>
      <w:gridCol w:w="4677"/>
    </w:tblGrid>
    <w:tr w:rsidR="005E7B6E" w14:paraId="2937F4CB" w14:textId="77777777" w:rsidTr="009D740D">
      <w:tc>
        <w:tcPr>
          <w:tcW w:w="2500" w:type="pct"/>
          <w:vAlign w:val="bottom"/>
        </w:tcPr>
        <w:p w14:paraId="1EED840A" w14:textId="2604AD28" w:rsidR="005E7B6E" w:rsidRPr="00906020" w:rsidRDefault="00906020" w:rsidP="009E3C7A">
          <w:pPr>
            <w:pStyle w:val="Fuzeile"/>
            <w:rPr>
              <w:lang w:val="fr-CH"/>
            </w:rPr>
          </w:pPr>
          <w:r w:rsidRPr="00906020">
            <w:rPr>
              <w:lang w:val="fr-CH"/>
            </w:rPr>
            <w:t>R</w:t>
          </w:r>
          <w:r>
            <w:rPr>
              <w:lang w:val="fr-CH"/>
            </w:rPr>
            <w:t>e</w:t>
          </w:r>
          <w:r w:rsidRPr="00906020">
            <w:rPr>
              <w:lang w:val="fr-CH"/>
            </w:rPr>
            <w:t>gistre des activités de t</w:t>
          </w:r>
          <w:r>
            <w:rPr>
              <w:lang w:val="fr-CH"/>
            </w:rPr>
            <w:t>raitement</w:t>
          </w:r>
        </w:p>
      </w:tc>
      <w:tc>
        <w:tcPr>
          <w:tcW w:w="2500" w:type="pct"/>
          <w:vAlign w:val="bottom"/>
        </w:tcPr>
        <w:p w14:paraId="18EF23AA" w14:textId="77777777" w:rsidR="005E7B6E" w:rsidRPr="00A75C6B" w:rsidRDefault="005E7B6E" w:rsidP="009D740D">
          <w:pPr>
            <w:pStyle w:val="Fusszeile8Pt"/>
            <w:jc w:val="right"/>
          </w:pPr>
          <w:r w:rsidRPr="00A75C6B">
            <w:fldChar w:fldCharType="begin"/>
          </w:r>
          <w:r w:rsidRPr="00A75C6B">
            <w:instrText xml:space="preserve"> PAGE  \* Arabic  \* MERGEFORMAT </w:instrText>
          </w:r>
          <w:r w:rsidRPr="00A75C6B">
            <w:fldChar w:fldCharType="separate"/>
          </w:r>
          <w:r w:rsidRPr="00A75C6B">
            <w:t>6</w:t>
          </w:r>
          <w:r w:rsidRPr="00A75C6B">
            <w:fldChar w:fldCharType="end"/>
          </w:r>
          <w:r w:rsidR="009E3C7A">
            <w:t>/</w:t>
          </w:r>
          <w:r w:rsidR="00C63B31">
            <w:fldChar w:fldCharType="begin"/>
          </w:r>
          <w:r w:rsidR="00C63B31">
            <w:instrText xml:space="preserve"> NUMPAGES  \* Arabic  \* MERGEFORMAT </w:instrText>
          </w:r>
          <w:r w:rsidR="00C63B31">
            <w:fldChar w:fldCharType="separate"/>
          </w:r>
          <w:r w:rsidRPr="00A75C6B">
            <w:t>14</w:t>
          </w:r>
          <w:r w:rsidR="00C63B31">
            <w:fldChar w:fldCharType="end"/>
          </w:r>
        </w:p>
      </w:tc>
    </w:tr>
  </w:tbl>
  <w:p w14:paraId="62B6E6E3" w14:textId="77777777" w:rsidR="0043561A" w:rsidRPr="00D85B4B" w:rsidRDefault="0043561A" w:rsidP="00D51870">
    <w:pPr>
      <w:pStyle w:val="Fusszeile8P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CB27D" w14:textId="77777777" w:rsidR="00502870" w:rsidRDefault="00502870" w:rsidP="00502870">
    <w:pPr>
      <w:pStyle w:val="Fusszeile7Pt"/>
    </w:pPr>
  </w:p>
  <w:p w14:paraId="2AB2CE8C" w14:textId="77777777" w:rsidR="00A37C7B" w:rsidRPr="00A37C7B" w:rsidRDefault="00A37C7B" w:rsidP="00A37C7B">
    <w:pPr>
      <w:spacing w:after="0" w:line="200" w:lineRule="atLeast"/>
      <w:rPr>
        <w:b/>
        <w:bCs/>
        <w:sz w:val="16"/>
        <w:szCs w:val="20"/>
        <w:lang w:val="de-CH"/>
      </w:rPr>
    </w:pPr>
    <w:r w:rsidRPr="00A37C7B">
      <w:rPr>
        <w:b/>
        <w:bCs/>
        <w:sz w:val="16"/>
        <w:szCs w:val="20"/>
        <w:lang w:val="de-CH"/>
      </w:rPr>
      <w:t>ARTISET</w:t>
    </w:r>
  </w:p>
  <w:p w14:paraId="28AAA59B" w14:textId="77777777" w:rsidR="00A37C7B" w:rsidRPr="00A37C7B" w:rsidRDefault="00A37C7B" w:rsidP="00A37C7B">
    <w:pPr>
      <w:tabs>
        <w:tab w:val="center" w:pos="4536"/>
        <w:tab w:val="right" w:pos="9072"/>
      </w:tabs>
      <w:spacing w:after="0" w:line="192" w:lineRule="atLeast"/>
      <w:rPr>
        <w:color w:val="000000" w:themeColor="text1"/>
        <w:sz w:val="16"/>
        <w:szCs w:val="14"/>
        <w:lang w:val="de-CH"/>
      </w:rPr>
    </w:pPr>
  </w:p>
  <w:p w14:paraId="359FEF7F" w14:textId="18DFD486" w:rsidR="00A37C7B" w:rsidRPr="00A37C7B" w:rsidRDefault="00A37C7B" w:rsidP="00A37C7B">
    <w:pPr>
      <w:spacing w:after="0" w:line="200" w:lineRule="atLeast"/>
      <w:rPr>
        <w:sz w:val="16"/>
        <w:szCs w:val="20"/>
        <w:lang w:val="de-CH"/>
      </w:rPr>
    </w:pPr>
    <w:proofErr w:type="spellStart"/>
    <w:r w:rsidRPr="00A37C7B">
      <w:rPr>
        <w:sz w:val="16"/>
        <w:szCs w:val="20"/>
        <w:lang w:val="de-CH"/>
      </w:rPr>
      <w:t>Zieglerstrasse</w:t>
    </w:r>
    <w:proofErr w:type="spellEnd"/>
    <w:r w:rsidRPr="00A37C7B">
      <w:rPr>
        <w:sz w:val="16"/>
        <w:szCs w:val="20"/>
        <w:lang w:val="de-CH"/>
      </w:rPr>
      <w:t xml:space="preserve"> 53, 3007 Bern</w:t>
    </w:r>
    <w:r>
      <w:rPr>
        <w:sz w:val="16"/>
        <w:szCs w:val="20"/>
        <w:lang w:val="de-CH"/>
      </w:rPr>
      <w:t>e</w:t>
    </w:r>
  </w:p>
  <w:p w14:paraId="53B399DA" w14:textId="49E83F6A" w:rsidR="00A37C7B" w:rsidRPr="00A37C7B" w:rsidRDefault="00A37C7B" w:rsidP="00A37C7B">
    <w:pPr>
      <w:spacing w:after="0" w:line="200" w:lineRule="atLeast"/>
      <w:rPr>
        <w:sz w:val="16"/>
        <w:szCs w:val="20"/>
        <w:lang w:val="de-CH"/>
      </w:rPr>
    </w:pPr>
    <w:r>
      <w:rPr>
        <w:noProof/>
      </w:rPr>
      <w:drawing>
        <wp:anchor distT="0" distB="0" distL="114300" distR="114300" simplePos="0" relativeHeight="251658239" behindDoc="0" locked="0" layoutInCell="1" allowOverlap="1" wp14:anchorId="012F03F8" wp14:editId="6B12AD9E">
          <wp:simplePos x="0" y="0"/>
          <wp:positionH relativeFrom="column">
            <wp:posOffset>3957320</wp:posOffset>
          </wp:positionH>
          <wp:positionV relativeFrom="paragraph">
            <wp:posOffset>70485</wp:posOffset>
          </wp:positionV>
          <wp:extent cx="1625600" cy="189865"/>
          <wp:effectExtent l="0" t="0" r="0" b="635"/>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5600" cy="189865"/>
                  </a:xfrm>
                  <a:prstGeom prst="rect">
                    <a:avLst/>
                  </a:prstGeom>
                </pic:spPr>
              </pic:pic>
            </a:graphicData>
          </a:graphic>
        </wp:anchor>
      </w:drawing>
    </w:r>
    <w:r w:rsidRPr="00A37C7B">
      <w:rPr>
        <w:sz w:val="16"/>
        <w:szCs w:val="20"/>
        <w:lang w:val="de-CH"/>
      </w:rPr>
      <w:t>T +41 31 385 33 33</w:t>
    </w:r>
  </w:p>
  <w:p w14:paraId="2C221B4F" w14:textId="7BEB982E" w:rsidR="00A37C7B" w:rsidRPr="00A37C7B" w:rsidRDefault="00A37C7B" w:rsidP="00A37C7B">
    <w:pPr>
      <w:spacing w:after="0" w:line="200" w:lineRule="atLeast"/>
      <w:rPr>
        <w:sz w:val="16"/>
        <w:szCs w:val="20"/>
        <w:lang w:val="de-CH"/>
      </w:rPr>
    </w:pPr>
    <w:r w:rsidRPr="00A37C7B">
      <w:rPr>
        <w:sz w:val="16"/>
        <w:szCs w:val="20"/>
        <w:lang w:val="de-CH"/>
      </w:rPr>
      <w:t>info@artiset.ch, artiset.ch</w:t>
    </w:r>
  </w:p>
  <w:p w14:paraId="3DA48714" w14:textId="77777777" w:rsidR="00900690" w:rsidRPr="00046419" w:rsidRDefault="00900690" w:rsidP="008D1C15">
    <w:pPr>
      <w:pStyle w:val="Fuzeile"/>
      <w:rPr>
        <w:lang w:val="de-CH"/>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3F7AA" w14:textId="77777777" w:rsidR="00F42DFC" w:rsidRDefault="00F42DFC" w:rsidP="00F91D37">
      <w:pPr>
        <w:spacing w:line="240" w:lineRule="auto"/>
      </w:pPr>
      <w:r>
        <w:separator/>
      </w:r>
    </w:p>
  </w:footnote>
  <w:footnote w:type="continuationSeparator" w:id="0">
    <w:p w14:paraId="0CADD965" w14:textId="77777777" w:rsidR="00F42DFC" w:rsidRDefault="00F42DFC" w:rsidP="00F91D37">
      <w:pPr>
        <w:spacing w:line="240" w:lineRule="auto"/>
      </w:pPr>
      <w:r>
        <w:continuationSeparator/>
      </w:r>
    </w:p>
  </w:footnote>
  <w:footnote w:id="1">
    <w:p w14:paraId="016769D0" w14:textId="77777777" w:rsidR="003D245F" w:rsidRPr="000D4CCC" w:rsidRDefault="003D245F" w:rsidP="003D245F">
      <w:pPr>
        <w:pStyle w:val="Funotentext"/>
        <w:rPr>
          <w:rFonts w:ascii="Arial" w:hAnsi="Arial" w:cs="Arial"/>
        </w:rPr>
      </w:pPr>
      <w:r>
        <w:rPr>
          <w:rStyle w:val="Funotenzeichen"/>
          <w:rFonts w:ascii="Arial" w:hAnsi="Arial" w:cs="Arial"/>
        </w:rPr>
        <w:footnoteRef/>
      </w:r>
      <w:r>
        <w:rPr>
          <w:rFonts w:ascii="Arial" w:hAnsi="Arial"/>
        </w:rPr>
        <w:t xml:space="preserve"> On entend par</w:t>
      </w:r>
      <w:proofErr w:type="gramStart"/>
      <w:r>
        <w:rPr>
          <w:rFonts w:ascii="Arial" w:hAnsi="Arial"/>
        </w:rPr>
        <w:t xml:space="preserve"> «données</w:t>
      </w:r>
      <w:proofErr w:type="gramEnd"/>
      <w:r>
        <w:rPr>
          <w:rFonts w:ascii="Arial" w:hAnsi="Arial"/>
        </w:rPr>
        <w:t xml:space="preserve"> personnelles particulièrement sensibles» les données sur: les opinions ou les activités religieuses, philosophiques, politiques ou syndicales; la santé, la sphère intime ou l’appartenance à une race ou une ethnie; les caractéristiques génétiques; les caractéristiques biométriques identifiant une personne physique de manière univoque; les poursuites ou les sanctions administratives ou pénales; les mesures d’aide sociale (art. 3, let. C LPD).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E7F3B" w14:textId="4DD88CAA" w:rsidR="009E3C7A" w:rsidRPr="00D00E26" w:rsidRDefault="00C63B31" w:rsidP="00E91CB5">
    <w:pPr>
      <w:pStyle w:val="Kopfzeile"/>
    </w:pPr>
    <w:r>
      <w:t>[Logo]</w:t>
    </w:r>
  </w:p>
  <w:p w14:paraId="3DBBD7C2" w14:textId="77777777" w:rsidR="00E91CB5" w:rsidRDefault="00E91CB5" w:rsidP="003027B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8CD96" w14:textId="77777777" w:rsidR="005E7B6E" w:rsidRPr="00D00E26" w:rsidRDefault="005E7B6E" w:rsidP="00E91CB5">
    <w:pPr>
      <w:pStyle w:val="Kopfzeile"/>
    </w:pPr>
  </w:p>
  <w:p w14:paraId="4223B43B" w14:textId="4E782E2E" w:rsidR="003027B7" w:rsidRDefault="0082023A" w:rsidP="003027B7">
    <w:r>
      <w:rPr>
        <w:noProof/>
      </w:rPr>
      <w:drawing>
        <wp:inline distT="0" distB="0" distL="0" distR="0" wp14:anchorId="7390893A" wp14:editId="0AED7334">
          <wp:extent cx="4761230" cy="203835"/>
          <wp:effectExtent l="0" t="0" r="1270" b="5715"/>
          <wp:docPr id="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4761230" cy="20383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7FCCC3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CC6A40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46E308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7F7ADBD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7B8CD6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CC2994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8"/>
    <w:multiLevelType w:val="singleLevel"/>
    <w:tmpl w:val="450E9D44"/>
    <w:lvl w:ilvl="0">
      <w:start w:val="1"/>
      <w:numFmt w:val="decimal"/>
      <w:lvlText w:val="%1."/>
      <w:lvlJc w:val="left"/>
      <w:pPr>
        <w:tabs>
          <w:tab w:val="num" w:pos="360"/>
        </w:tabs>
        <w:ind w:left="360" w:hanging="360"/>
      </w:pPr>
    </w:lvl>
  </w:abstractNum>
  <w:abstractNum w:abstractNumId="7" w15:restartNumberingAfterBreak="0">
    <w:nsid w:val="198A7877"/>
    <w:multiLevelType w:val="multilevel"/>
    <w:tmpl w:val="14FC64F4"/>
    <w:lvl w:ilvl="0">
      <w:start w:val="1"/>
      <w:numFmt w:val="decimal"/>
      <w:pStyle w:val="Dokumentbezeichnung"/>
      <w:lvlText w:val="%1"/>
      <w:lvlJc w:val="left"/>
      <w:pPr>
        <w:ind w:left="851" w:hanging="709"/>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21E804FF"/>
    <w:multiLevelType w:val="hybridMultilevel"/>
    <w:tmpl w:val="522274AA"/>
    <w:lvl w:ilvl="0" w:tplc="11AC66EC">
      <w:start w:val="1"/>
      <w:numFmt w:val="decimal"/>
      <w:pStyle w:val="Traktandum-Tite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9" w15:restartNumberingAfterBreak="0">
    <w:nsid w:val="4C0D46FD"/>
    <w:multiLevelType w:val="multilevel"/>
    <w:tmpl w:val="32BA8900"/>
    <w:lvl w:ilvl="0">
      <w:start w:val="1"/>
      <w:numFmt w:val="decimal"/>
      <w:pStyle w:val="berschrift1nummeriert"/>
      <w:lvlText w:val="%1."/>
      <w:lvlJc w:val="left"/>
      <w:pPr>
        <w:ind w:left="567" w:hanging="567"/>
      </w:pPr>
      <w:rPr>
        <w:rFonts w:hint="default"/>
      </w:rPr>
    </w:lvl>
    <w:lvl w:ilvl="1">
      <w:start w:val="1"/>
      <w:numFmt w:val="decimal"/>
      <w:pStyle w:val="berschrift2nummeriert"/>
      <w:lvlText w:val="%1.%2"/>
      <w:lvlJc w:val="left"/>
      <w:pPr>
        <w:ind w:left="567" w:hanging="567"/>
      </w:pPr>
      <w:rPr>
        <w:rFonts w:hint="default"/>
      </w:rPr>
    </w:lvl>
    <w:lvl w:ilvl="2">
      <w:start w:val="1"/>
      <w:numFmt w:val="decimal"/>
      <w:pStyle w:val="berschrift3nummeriert"/>
      <w:lvlText w:val="%1.%2.%3"/>
      <w:lvlJc w:val="left"/>
      <w:pPr>
        <w:ind w:left="567" w:hanging="567"/>
      </w:pPr>
      <w:rPr>
        <w:rFonts w:hint="default"/>
      </w:rPr>
    </w:lvl>
    <w:lvl w:ilvl="3">
      <w:start w:val="1"/>
      <w:numFmt w:val="decimal"/>
      <w:pStyle w:val="berschrift4nummeriert"/>
      <w:lvlText w:val="%1.%2.%3.%4"/>
      <w:lvlJc w:val="left"/>
      <w:pPr>
        <w:ind w:left="851" w:hanging="851"/>
      </w:pPr>
      <w:rPr>
        <w:rFonts w:hint="default"/>
      </w:rPr>
    </w:lvl>
    <w:lvl w:ilvl="4">
      <w:start w:val="1"/>
      <w:numFmt w:val="decimal"/>
      <w:pStyle w:val="berschrift5nummeriert"/>
      <w:lvlText w:val="%1.%2.%3.%4.%5"/>
      <w:lvlJc w:val="left"/>
      <w:pPr>
        <w:ind w:left="567" w:hanging="567"/>
      </w:pPr>
      <w:rPr>
        <w:rFonts w:hint="default"/>
      </w:rPr>
    </w:lvl>
    <w:lvl w:ilvl="5">
      <w:start w:val="1"/>
      <w:numFmt w:val="decimal"/>
      <w:pStyle w:val="Nummerierung1"/>
      <w:lvlText w:val="%6."/>
      <w:lvlJc w:val="left"/>
      <w:pPr>
        <w:ind w:left="851" w:hanging="284"/>
      </w:pPr>
      <w:rPr>
        <w:rFonts w:hint="default"/>
      </w:rPr>
    </w:lvl>
    <w:lvl w:ilvl="6">
      <w:start w:val="1"/>
      <w:numFmt w:val="decimal"/>
      <w:pStyle w:val="Nummerierung2"/>
      <w:lvlText w:val="%6.%7"/>
      <w:lvlJc w:val="left"/>
      <w:pPr>
        <w:ind w:left="1418" w:hanging="567"/>
      </w:pPr>
      <w:rPr>
        <w:rFonts w:hint="default"/>
      </w:rPr>
    </w:lvl>
    <w:lvl w:ilvl="7">
      <w:start w:val="1"/>
      <w:numFmt w:val="decimal"/>
      <w:pStyle w:val="Nummerierung3"/>
      <w:lvlText w:val="%6.%7.%8"/>
      <w:lvlJc w:val="left"/>
      <w:pPr>
        <w:tabs>
          <w:tab w:val="num" w:pos="1276"/>
        </w:tabs>
        <w:ind w:left="1985" w:hanging="709"/>
      </w:pPr>
      <w:rPr>
        <w:rFonts w:hint="default"/>
      </w:rPr>
    </w:lvl>
    <w:lvl w:ilvl="8">
      <w:start w:val="1"/>
      <w:numFmt w:val="lowerLetter"/>
      <w:pStyle w:val="Nummerierungabc"/>
      <w:lvlText w:val="%9)"/>
      <w:lvlJc w:val="left"/>
      <w:pPr>
        <w:tabs>
          <w:tab w:val="num" w:pos="567"/>
        </w:tabs>
        <w:ind w:left="851" w:hanging="284"/>
      </w:pPr>
      <w:rPr>
        <w:rFonts w:hint="default"/>
      </w:rPr>
    </w:lvl>
  </w:abstractNum>
  <w:abstractNum w:abstractNumId="10" w15:restartNumberingAfterBreak="0">
    <w:nsid w:val="58613E6B"/>
    <w:multiLevelType w:val="multilevel"/>
    <w:tmpl w:val="B976788C"/>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5EA11CCD"/>
    <w:multiLevelType w:val="multilevel"/>
    <w:tmpl w:val="AE16F41C"/>
    <w:lvl w:ilvl="0">
      <w:start w:val="1"/>
      <w:numFmt w:val="decimal"/>
      <w:lvlText w:val="%1."/>
      <w:lvlJc w:val="left"/>
      <w:pPr>
        <w:ind w:left="360" w:hanging="360"/>
      </w:pPr>
      <w:rPr>
        <w:rFonts w:hint="default"/>
        <w:sz w:val="28"/>
        <w:szCs w:val="28"/>
      </w:rPr>
    </w:lvl>
    <w:lvl w:ilvl="1">
      <w:start w:val="1"/>
      <w:numFmt w:val="decimal"/>
      <w:isLgl/>
      <w:lvlText w:val="%1.%2"/>
      <w:lvlJc w:val="left"/>
      <w:pPr>
        <w:ind w:left="405" w:hanging="405"/>
      </w:pPr>
      <w:rPr>
        <w:rFonts w:hint="default"/>
        <w:b/>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6AE06DE1"/>
    <w:multiLevelType w:val="multilevel"/>
    <w:tmpl w:val="E1C610A4"/>
    <w:lvl w:ilvl="0">
      <w:start w:val="1"/>
      <w:numFmt w:val="bullet"/>
      <w:pStyle w:val="AufzhlungBulletpoint1"/>
      <w:lvlText w:val=""/>
      <w:lvlJc w:val="left"/>
      <w:pPr>
        <w:ind w:left="284" w:hanging="284"/>
      </w:pPr>
      <w:rPr>
        <w:rFonts w:ascii="Symbol" w:hAnsi="Symbol" w:hint="default"/>
        <w:color w:val="auto"/>
        <w:sz w:val="12"/>
      </w:rPr>
    </w:lvl>
    <w:lvl w:ilvl="1">
      <w:start w:val="1"/>
      <w:numFmt w:val="bullet"/>
      <w:pStyle w:val="AufzhlungBulletpoint2"/>
      <w:lvlText w:val=""/>
      <w:lvlJc w:val="left"/>
      <w:pPr>
        <w:ind w:left="567" w:hanging="283"/>
      </w:pPr>
      <w:rPr>
        <w:rFonts w:ascii="Symbol" w:hAnsi="Symbol" w:hint="default"/>
        <w:color w:val="auto"/>
        <w:sz w:val="12"/>
      </w:rPr>
    </w:lvl>
    <w:lvl w:ilvl="2">
      <w:start w:val="1"/>
      <w:numFmt w:val="bullet"/>
      <w:pStyle w:val="AufzhlungBulletpoint3"/>
      <w:lvlText w:val=""/>
      <w:lvlJc w:val="left"/>
      <w:pPr>
        <w:ind w:left="851" w:hanging="284"/>
      </w:pPr>
      <w:rPr>
        <w:rFonts w:ascii="Symbol" w:hAnsi="Symbol" w:hint="default"/>
        <w:color w:val="auto"/>
        <w:sz w:val="12"/>
        <w:szCs w:val="12"/>
      </w:rPr>
    </w:lvl>
    <w:lvl w:ilvl="3">
      <w:start w:val="1"/>
      <w:numFmt w:val="bullet"/>
      <w:pStyle w:val="AufzhlungBulletpoint4"/>
      <w:lvlText w:val=""/>
      <w:lvlJc w:val="left"/>
      <w:pPr>
        <w:ind w:left="1134" w:hanging="283"/>
      </w:pPr>
      <w:rPr>
        <w:rFonts w:ascii="Symbol" w:hAnsi="Symbol" w:hint="default"/>
      </w:rPr>
    </w:lvl>
    <w:lvl w:ilvl="4">
      <w:start w:val="1"/>
      <w:numFmt w:val="bullet"/>
      <w:pStyle w:val="AufzhlungSpiegelstrich"/>
      <w:lvlText w:val="–"/>
      <w:lvlJc w:val="left"/>
      <w:pPr>
        <w:ind w:left="284" w:hanging="284"/>
      </w:pPr>
      <w:rPr>
        <w:rFonts w:ascii="Arial" w:hAnsi="Arial" w:hint="default"/>
      </w:rPr>
    </w:lvl>
    <w:lvl w:ilvl="5">
      <w:start w:val="1"/>
      <w:numFmt w:val="bullet"/>
      <w:pStyle w:val="Verweis1"/>
      <w:lvlText w:val="→"/>
      <w:lvlJc w:val="left"/>
      <w:pPr>
        <w:ind w:left="567" w:hanging="283"/>
      </w:pPr>
      <w:rPr>
        <w:rFonts w:ascii="Arial" w:hAnsi="Arial" w:hint="default"/>
      </w:rPr>
    </w:lvl>
    <w:lvl w:ilvl="6">
      <w:start w:val="1"/>
      <w:numFmt w:val="bullet"/>
      <w:pStyle w:val="Verweis2"/>
      <w:lvlText w:val="→"/>
      <w:lvlJc w:val="left"/>
      <w:pPr>
        <w:ind w:left="851" w:hanging="284"/>
      </w:pPr>
      <w:rPr>
        <w:rFonts w:ascii="Arial" w:hAnsi="Aria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num w:numId="1" w16cid:durableId="1096242928">
    <w:abstractNumId w:val="10"/>
  </w:num>
  <w:num w:numId="2" w16cid:durableId="510028337">
    <w:abstractNumId w:val="8"/>
  </w:num>
  <w:num w:numId="3" w16cid:durableId="927272257">
    <w:abstractNumId w:val="12"/>
  </w:num>
  <w:num w:numId="4" w16cid:durableId="1762219217">
    <w:abstractNumId w:val="7"/>
  </w:num>
  <w:num w:numId="5" w16cid:durableId="537354394">
    <w:abstractNumId w:val="9"/>
  </w:num>
  <w:num w:numId="6" w16cid:durableId="1208108787">
    <w:abstractNumId w:val="11"/>
  </w:num>
  <w:num w:numId="7" w16cid:durableId="1358774871">
    <w:abstractNumId w:val="5"/>
  </w:num>
  <w:num w:numId="8" w16cid:durableId="12651038">
    <w:abstractNumId w:val="4"/>
  </w:num>
  <w:num w:numId="9" w16cid:durableId="2039892334">
    <w:abstractNumId w:val="6"/>
  </w:num>
  <w:num w:numId="10" w16cid:durableId="733354867">
    <w:abstractNumId w:val="3"/>
  </w:num>
  <w:num w:numId="11" w16cid:durableId="165101818">
    <w:abstractNumId w:val="2"/>
  </w:num>
  <w:num w:numId="12" w16cid:durableId="1898203551">
    <w:abstractNumId w:val="1"/>
  </w:num>
  <w:num w:numId="13" w16cid:durableId="453132693">
    <w:abstractNumId w:val="0"/>
  </w:num>
  <w:num w:numId="14" w16cid:durableId="1503007087">
    <w:abstractNumId w:val="5"/>
  </w:num>
  <w:num w:numId="15" w16cid:durableId="392656438">
    <w:abstractNumId w:val="4"/>
  </w:num>
  <w:num w:numId="16" w16cid:durableId="203106537">
    <w:abstractNumId w:val="6"/>
  </w:num>
  <w:num w:numId="17" w16cid:durableId="52699893">
    <w:abstractNumId w:val="3"/>
  </w:num>
  <w:num w:numId="18" w16cid:durableId="1441293652">
    <w:abstractNumId w:val="2"/>
  </w:num>
  <w:num w:numId="19" w16cid:durableId="1599874158">
    <w:abstractNumId w:val="1"/>
  </w:num>
  <w:num w:numId="20" w16cid:durableId="496847019">
    <w:abstractNumId w:val="0"/>
  </w:num>
  <w:num w:numId="21" w16cid:durableId="676228767">
    <w:abstractNumId w:val="5"/>
  </w:num>
  <w:num w:numId="22" w16cid:durableId="1635284474">
    <w:abstractNumId w:val="4"/>
  </w:num>
  <w:num w:numId="23" w16cid:durableId="660354025">
    <w:abstractNumId w:val="6"/>
  </w:num>
  <w:num w:numId="24" w16cid:durableId="1358195763">
    <w:abstractNumId w:val="3"/>
  </w:num>
  <w:num w:numId="25" w16cid:durableId="2106489958">
    <w:abstractNumId w:val="2"/>
  </w:num>
  <w:num w:numId="26" w16cid:durableId="1091776962">
    <w:abstractNumId w:val="1"/>
  </w:num>
  <w:num w:numId="27" w16cid:durableId="1657488291">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activeWritingStyle w:appName="MSWord" w:lang="it-CH" w:vendorID="64" w:dllVersion="6" w:nlCheck="1" w:checkStyle="0"/>
  <w:activeWritingStyle w:appName="MSWord" w:lang="en-US" w:vendorID="64" w:dllVersion="6" w:nlCheck="1" w:checkStyle="1"/>
  <w:activeWritingStyle w:appName="MSWord" w:lang="fr-CH" w:vendorID="64" w:dllVersion="6" w:nlCheck="1" w:checkStyle="1"/>
  <w:activeWritingStyle w:appName="MSWord" w:lang="de-CH" w:vendorID="64" w:dllVersion="6" w:nlCheck="1" w:checkStyle="1"/>
  <w:activeWritingStyle w:appName="MSWord" w:lang="de-DE" w:vendorID="64" w:dllVersion="6" w:nlCheck="1" w:checkStyle="1"/>
  <w:activeWritingStyle w:appName="MSWord" w:lang="de-CH" w:vendorID="64" w:dllVersion="0" w:nlCheck="1" w:checkStyle="0"/>
  <w:activeWritingStyle w:appName="MSWord" w:lang="en-GB" w:vendorID="64" w:dllVersion="0" w:nlCheck="1" w:checkStyle="0"/>
  <w:activeWritingStyle w:appName="MSWord" w:lang="en-GB" w:vendorID="64" w:dllVersion="6" w:nlCheck="1" w:checkStyle="1"/>
  <w:activeWritingStyle w:appName="MSWord" w:lang="en-US" w:vendorID="64" w:dllVersion="0" w:nlCheck="1" w:checkStyle="0"/>
  <w:activeWritingStyle w:appName="MSWord" w:lang="it-CH" w:vendorID="64" w:dllVersion="0" w:nlCheck="1" w:checkStyle="0"/>
  <w:activeWritingStyle w:appName="MSWord" w:lang="de-DE" w:vendorID="64" w:dllVersion="0" w:nlCheck="1" w:checkStyle="0"/>
  <w:activeWritingStyle w:appName="MSWord" w:lang="fr-CH" w:vendorID="64" w:dllVersion="0" w:nlCheck="1" w:checkStyle="0"/>
  <w:activeWritingStyle w:appName="MSWord" w:lang="it-IT" w:vendorID="64" w:dllVersion="0" w:nlCheck="1" w:checkStyle="0"/>
  <w:activeWritingStyle w:appName="MSWord" w:lang="fr-FR" w:vendorID="64" w:dllVersion="0" w:nlCheck="1" w:checkStyle="0"/>
  <w:proofState w:spelling="clean" w:grammar="clean"/>
  <w:attachedTemplate r:id="rId1"/>
  <w:stylePaneFormatFilter w:val="9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1"/>
  <w:defaultTabStop w:val="709"/>
  <w:autoHyphenation/>
  <w:hyphenationZone w:val="425"/>
  <w:drawingGridHorizontalSpacing w:val="284"/>
  <w:drawingGridVerticalSpacing w:val="284"/>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DFC"/>
    <w:rsid w:val="00002978"/>
    <w:rsid w:val="00007D1D"/>
    <w:rsid w:val="0001010F"/>
    <w:rsid w:val="00025CEC"/>
    <w:rsid w:val="000266B7"/>
    <w:rsid w:val="00032B92"/>
    <w:rsid w:val="000351AD"/>
    <w:rsid w:val="000409C8"/>
    <w:rsid w:val="00041700"/>
    <w:rsid w:val="00046419"/>
    <w:rsid w:val="00051B39"/>
    <w:rsid w:val="00057395"/>
    <w:rsid w:val="00063BC2"/>
    <w:rsid w:val="00066D6A"/>
    <w:rsid w:val="000701F1"/>
    <w:rsid w:val="0007174F"/>
    <w:rsid w:val="00071780"/>
    <w:rsid w:val="000803EB"/>
    <w:rsid w:val="000834FB"/>
    <w:rsid w:val="000841AD"/>
    <w:rsid w:val="000920AD"/>
    <w:rsid w:val="00095652"/>
    <w:rsid w:val="00096E8E"/>
    <w:rsid w:val="000A1884"/>
    <w:rsid w:val="000A24EC"/>
    <w:rsid w:val="000B0E8E"/>
    <w:rsid w:val="000B183F"/>
    <w:rsid w:val="000B595D"/>
    <w:rsid w:val="000C49C1"/>
    <w:rsid w:val="000C7CAA"/>
    <w:rsid w:val="000D1743"/>
    <w:rsid w:val="000D1BB6"/>
    <w:rsid w:val="000E02D4"/>
    <w:rsid w:val="000E7543"/>
    <w:rsid w:val="000E756F"/>
    <w:rsid w:val="000F1D2B"/>
    <w:rsid w:val="000F59BF"/>
    <w:rsid w:val="000F61B2"/>
    <w:rsid w:val="0010021F"/>
    <w:rsid w:val="00102345"/>
    <w:rsid w:val="001041B9"/>
    <w:rsid w:val="00106688"/>
    <w:rsid w:val="00107F09"/>
    <w:rsid w:val="001116F6"/>
    <w:rsid w:val="001134C7"/>
    <w:rsid w:val="00113CB8"/>
    <w:rsid w:val="0012024B"/>
    <w:rsid w:val="0012151C"/>
    <w:rsid w:val="00124685"/>
    <w:rsid w:val="00124F68"/>
    <w:rsid w:val="00127BBA"/>
    <w:rsid w:val="0013336C"/>
    <w:rsid w:val="00133CFB"/>
    <w:rsid w:val="00134087"/>
    <w:rsid w:val="0013679C"/>
    <w:rsid w:val="001375AB"/>
    <w:rsid w:val="00144122"/>
    <w:rsid w:val="00146C9E"/>
    <w:rsid w:val="00154677"/>
    <w:rsid w:val="00162BEF"/>
    <w:rsid w:val="0016554D"/>
    <w:rsid w:val="00167916"/>
    <w:rsid w:val="00171870"/>
    <w:rsid w:val="0017763D"/>
    <w:rsid w:val="001912A0"/>
    <w:rsid w:val="00191A6A"/>
    <w:rsid w:val="001A3606"/>
    <w:rsid w:val="001A46D8"/>
    <w:rsid w:val="001B6341"/>
    <w:rsid w:val="001C0102"/>
    <w:rsid w:val="001C3F65"/>
    <w:rsid w:val="001C5843"/>
    <w:rsid w:val="001C6F30"/>
    <w:rsid w:val="001E04F5"/>
    <w:rsid w:val="001E73F4"/>
    <w:rsid w:val="001F4A7E"/>
    <w:rsid w:val="001F4B8C"/>
    <w:rsid w:val="0021399F"/>
    <w:rsid w:val="0022477A"/>
    <w:rsid w:val="0022685B"/>
    <w:rsid w:val="0023018C"/>
    <w:rsid w:val="00230FD6"/>
    <w:rsid w:val="0023205B"/>
    <w:rsid w:val="00234DFE"/>
    <w:rsid w:val="00243EAD"/>
    <w:rsid w:val="00243FA0"/>
    <w:rsid w:val="002466D7"/>
    <w:rsid w:val="0025644A"/>
    <w:rsid w:val="00267F71"/>
    <w:rsid w:val="002726D9"/>
    <w:rsid w:val="00273C93"/>
    <w:rsid w:val="002801D6"/>
    <w:rsid w:val="00283995"/>
    <w:rsid w:val="00283DF4"/>
    <w:rsid w:val="00290E37"/>
    <w:rsid w:val="00292375"/>
    <w:rsid w:val="00294C50"/>
    <w:rsid w:val="002A37C4"/>
    <w:rsid w:val="002A61DA"/>
    <w:rsid w:val="002A658F"/>
    <w:rsid w:val="002A691F"/>
    <w:rsid w:val="002B551B"/>
    <w:rsid w:val="002B6AE5"/>
    <w:rsid w:val="002C163B"/>
    <w:rsid w:val="002C7489"/>
    <w:rsid w:val="002C7FA2"/>
    <w:rsid w:val="002D272F"/>
    <w:rsid w:val="002D38AE"/>
    <w:rsid w:val="002D5C41"/>
    <w:rsid w:val="002D77D1"/>
    <w:rsid w:val="002E0FA7"/>
    <w:rsid w:val="002F06AA"/>
    <w:rsid w:val="002F5403"/>
    <w:rsid w:val="002F68A2"/>
    <w:rsid w:val="0030245A"/>
    <w:rsid w:val="003027B7"/>
    <w:rsid w:val="00303B73"/>
    <w:rsid w:val="00304549"/>
    <w:rsid w:val="003053F4"/>
    <w:rsid w:val="003071A0"/>
    <w:rsid w:val="003144C1"/>
    <w:rsid w:val="00314B35"/>
    <w:rsid w:val="00314FFB"/>
    <w:rsid w:val="00315F65"/>
    <w:rsid w:val="00322311"/>
    <w:rsid w:val="0032330D"/>
    <w:rsid w:val="00326E58"/>
    <w:rsid w:val="0033085C"/>
    <w:rsid w:val="00333A1B"/>
    <w:rsid w:val="00334204"/>
    <w:rsid w:val="00335A51"/>
    <w:rsid w:val="003514EE"/>
    <w:rsid w:val="0035299E"/>
    <w:rsid w:val="00352BE3"/>
    <w:rsid w:val="003570EA"/>
    <w:rsid w:val="00360C05"/>
    <w:rsid w:val="00362305"/>
    <w:rsid w:val="00363671"/>
    <w:rsid w:val="00364EE3"/>
    <w:rsid w:val="003663FF"/>
    <w:rsid w:val="003757E4"/>
    <w:rsid w:val="00375834"/>
    <w:rsid w:val="00387511"/>
    <w:rsid w:val="0039124E"/>
    <w:rsid w:val="00397CDB"/>
    <w:rsid w:val="003B42CF"/>
    <w:rsid w:val="003C3D32"/>
    <w:rsid w:val="003D0FAA"/>
    <w:rsid w:val="003D245F"/>
    <w:rsid w:val="003D4E86"/>
    <w:rsid w:val="003D7638"/>
    <w:rsid w:val="003E3613"/>
    <w:rsid w:val="003F1A56"/>
    <w:rsid w:val="0040518A"/>
    <w:rsid w:val="00406579"/>
    <w:rsid w:val="0042289A"/>
    <w:rsid w:val="0043561A"/>
    <w:rsid w:val="00437FE5"/>
    <w:rsid w:val="00444CC0"/>
    <w:rsid w:val="00452D49"/>
    <w:rsid w:val="004562A4"/>
    <w:rsid w:val="0046317A"/>
    <w:rsid w:val="00486DBB"/>
    <w:rsid w:val="00487650"/>
    <w:rsid w:val="004928C7"/>
    <w:rsid w:val="00494FD7"/>
    <w:rsid w:val="00495F83"/>
    <w:rsid w:val="004A039B"/>
    <w:rsid w:val="004B0AEC"/>
    <w:rsid w:val="004B0FDB"/>
    <w:rsid w:val="004C1329"/>
    <w:rsid w:val="004C3880"/>
    <w:rsid w:val="004D0F2F"/>
    <w:rsid w:val="004D179F"/>
    <w:rsid w:val="004D2175"/>
    <w:rsid w:val="004D3032"/>
    <w:rsid w:val="004D5B31"/>
    <w:rsid w:val="004D7CA7"/>
    <w:rsid w:val="004E1F39"/>
    <w:rsid w:val="004F22CB"/>
    <w:rsid w:val="004F3373"/>
    <w:rsid w:val="00500294"/>
    <w:rsid w:val="00502870"/>
    <w:rsid w:val="00504704"/>
    <w:rsid w:val="00526C93"/>
    <w:rsid w:val="00532825"/>
    <w:rsid w:val="00532DA4"/>
    <w:rsid w:val="005339AE"/>
    <w:rsid w:val="005354CF"/>
    <w:rsid w:val="00535EA2"/>
    <w:rsid w:val="00537410"/>
    <w:rsid w:val="00544373"/>
    <w:rsid w:val="0054626E"/>
    <w:rsid w:val="00550787"/>
    <w:rsid w:val="00552C29"/>
    <w:rsid w:val="0055767F"/>
    <w:rsid w:val="00562128"/>
    <w:rsid w:val="005661E7"/>
    <w:rsid w:val="005709F8"/>
    <w:rsid w:val="00584144"/>
    <w:rsid w:val="00584831"/>
    <w:rsid w:val="00586045"/>
    <w:rsid w:val="00587606"/>
    <w:rsid w:val="00590F6F"/>
    <w:rsid w:val="00591832"/>
    <w:rsid w:val="00592841"/>
    <w:rsid w:val="005A357F"/>
    <w:rsid w:val="005A7BE5"/>
    <w:rsid w:val="005B2495"/>
    <w:rsid w:val="005B4DEC"/>
    <w:rsid w:val="005B6FD0"/>
    <w:rsid w:val="005C6148"/>
    <w:rsid w:val="005C7577"/>
    <w:rsid w:val="005D592C"/>
    <w:rsid w:val="005E084F"/>
    <w:rsid w:val="005E509C"/>
    <w:rsid w:val="005E7B6E"/>
    <w:rsid w:val="005F768F"/>
    <w:rsid w:val="006044D5"/>
    <w:rsid w:val="00622481"/>
    <w:rsid w:val="00622FDC"/>
    <w:rsid w:val="00625020"/>
    <w:rsid w:val="00632A38"/>
    <w:rsid w:val="006362AB"/>
    <w:rsid w:val="00642F26"/>
    <w:rsid w:val="00646F85"/>
    <w:rsid w:val="00647B77"/>
    <w:rsid w:val="0065274C"/>
    <w:rsid w:val="00657076"/>
    <w:rsid w:val="00661FDF"/>
    <w:rsid w:val="00674908"/>
    <w:rsid w:val="00685274"/>
    <w:rsid w:val="00686D14"/>
    <w:rsid w:val="00687E4D"/>
    <w:rsid w:val="00687ED7"/>
    <w:rsid w:val="00692684"/>
    <w:rsid w:val="00696120"/>
    <w:rsid w:val="006A4C0A"/>
    <w:rsid w:val="006B3083"/>
    <w:rsid w:val="006C144C"/>
    <w:rsid w:val="006C62E1"/>
    <w:rsid w:val="006E0F4E"/>
    <w:rsid w:val="006E4AF1"/>
    <w:rsid w:val="006E7D7E"/>
    <w:rsid w:val="006F0345"/>
    <w:rsid w:val="006F0469"/>
    <w:rsid w:val="006F6699"/>
    <w:rsid w:val="00701492"/>
    <w:rsid w:val="007040B6"/>
    <w:rsid w:val="00705076"/>
    <w:rsid w:val="00711147"/>
    <w:rsid w:val="00711CE4"/>
    <w:rsid w:val="00714154"/>
    <w:rsid w:val="007144EE"/>
    <w:rsid w:val="00724640"/>
    <w:rsid w:val="007277E3"/>
    <w:rsid w:val="00731A17"/>
    <w:rsid w:val="00734458"/>
    <w:rsid w:val="0073621D"/>
    <w:rsid w:val="00741859"/>
    <w:rsid w:val="007419CF"/>
    <w:rsid w:val="0074241C"/>
    <w:rsid w:val="007447C2"/>
    <w:rsid w:val="0074487E"/>
    <w:rsid w:val="00746273"/>
    <w:rsid w:val="0075366F"/>
    <w:rsid w:val="00767983"/>
    <w:rsid w:val="00767EA4"/>
    <w:rsid w:val="007714E6"/>
    <w:rsid w:val="007721BF"/>
    <w:rsid w:val="00772C30"/>
    <w:rsid w:val="00774E70"/>
    <w:rsid w:val="00775ACA"/>
    <w:rsid w:val="00781668"/>
    <w:rsid w:val="0078181E"/>
    <w:rsid w:val="007853F5"/>
    <w:rsid w:val="0078655A"/>
    <w:rsid w:val="00791079"/>
    <w:rsid w:val="007942AF"/>
    <w:rsid w:val="00796CEE"/>
    <w:rsid w:val="00797152"/>
    <w:rsid w:val="007A1840"/>
    <w:rsid w:val="007A2695"/>
    <w:rsid w:val="007B3E29"/>
    <w:rsid w:val="007B5396"/>
    <w:rsid w:val="007C0B2A"/>
    <w:rsid w:val="007C11FA"/>
    <w:rsid w:val="007D4EC5"/>
    <w:rsid w:val="007D5D91"/>
    <w:rsid w:val="007D7DF8"/>
    <w:rsid w:val="007E0460"/>
    <w:rsid w:val="007F4087"/>
    <w:rsid w:val="00807C24"/>
    <w:rsid w:val="00811165"/>
    <w:rsid w:val="0082023A"/>
    <w:rsid w:val="00832A66"/>
    <w:rsid w:val="00841B44"/>
    <w:rsid w:val="00843CAE"/>
    <w:rsid w:val="0084589E"/>
    <w:rsid w:val="00851AEC"/>
    <w:rsid w:val="00853121"/>
    <w:rsid w:val="00853509"/>
    <w:rsid w:val="00857D8A"/>
    <w:rsid w:val="0086166F"/>
    <w:rsid w:val="00864855"/>
    <w:rsid w:val="00865150"/>
    <w:rsid w:val="00870017"/>
    <w:rsid w:val="00874E49"/>
    <w:rsid w:val="00876898"/>
    <w:rsid w:val="008775C4"/>
    <w:rsid w:val="00883CC4"/>
    <w:rsid w:val="00893DC3"/>
    <w:rsid w:val="008B0BAD"/>
    <w:rsid w:val="008B1A66"/>
    <w:rsid w:val="008B6E43"/>
    <w:rsid w:val="008D1C15"/>
    <w:rsid w:val="008D6BAF"/>
    <w:rsid w:val="008E4394"/>
    <w:rsid w:val="008E7B32"/>
    <w:rsid w:val="00900690"/>
    <w:rsid w:val="00906020"/>
    <w:rsid w:val="009235A2"/>
    <w:rsid w:val="00926744"/>
    <w:rsid w:val="00926F7E"/>
    <w:rsid w:val="0092770E"/>
    <w:rsid w:val="00932808"/>
    <w:rsid w:val="0093392A"/>
    <w:rsid w:val="0093619F"/>
    <w:rsid w:val="009426AB"/>
    <w:rsid w:val="009427E5"/>
    <w:rsid w:val="0094374C"/>
    <w:rsid w:val="009454B7"/>
    <w:rsid w:val="00946FDF"/>
    <w:rsid w:val="009550B9"/>
    <w:rsid w:val="009550DC"/>
    <w:rsid w:val="0095700A"/>
    <w:rsid w:val="009572CA"/>
    <w:rsid w:val="009613D8"/>
    <w:rsid w:val="009638B3"/>
    <w:rsid w:val="009713DD"/>
    <w:rsid w:val="00974275"/>
    <w:rsid w:val="009804FC"/>
    <w:rsid w:val="0098474B"/>
    <w:rsid w:val="00994D91"/>
    <w:rsid w:val="00995CBA"/>
    <w:rsid w:val="0099678C"/>
    <w:rsid w:val="009B0C96"/>
    <w:rsid w:val="009C222B"/>
    <w:rsid w:val="009C67A8"/>
    <w:rsid w:val="009D201B"/>
    <w:rsid w:val="009D3AB0"/>
    <w:rsid w:val="009D4DF5"/>
    <w:rsid w:val="009D5D9C"/>
    <w:rsid w:val="009D740D"/>
    <w:rsid w:val="009E03B9"/>
    <w:rsid w:val="009E2171"/>
    <w:rsid w:val="009E3C7A"/>
    <w:rsid w:val="009E7BF8"/>
    <w:rsid w:val="009F3E6A"/>
    <w:rsid w:val="00A02378"/>
    <w:rsid w:val="00A06F53"/>
    <w:rsid w:val="00A211F7"/>
    <w:rsid w:val="00A214FC"/>
    <w:rsid w:val="00A2332D"/>
    <w:rsid w:val="00A26D17"/>
    <w:rsid w:val="00A338C0"/>
    <w:rsid w:val="00A37C7B"/>
    <w:rsid w:val="00A42A7E"/>
    <w:rsid w:val="00A43EDD"/>
    <w:rsid w:val="00A5451D"/>
    <w:rsid w:val="00A55C83"/>
    <w:rsid w:val="00A564D2"/>
    <w:rsid w:val="00A57815"/>
    <w:rsid w:val="00A62F82"/>
    <w:rsid w:val="00A62FAD"/>
    <w:rsid w:val="00A670D9"/>
    <w:rsid w:val="00A70CDC"/>
    <w:rsid w:val="00A7133D"/>
    <w:rsid w:val="00A75C6B"/>
    <w:rsid w:val="00A764B5"/>
    <w:rsid w:val="00A7788C"/>
    <w:rsid w:val="00A87B42"/>
    <w:rsid w:val="00A9520E"/>
    <w:rsid w:val="00A956BA"/>
    <w:rsid w:val="00A960B8"/>
    <w:rsid w:val="00AA5DDC"/>
    <w:rsid w:val="00AB0D27"/>
    <w:rsid w:val="00AB605E"/>
    <w:rsid w:val="00AC2D5B"/>
    <w:rsid w:val="00AC3C0A"/>
    <w:rsid w:val="00AC70AF"/>
    <w:rsid w:val="00AC7746"/>
    <w:rsid w:val="00AD1093"/>
    <w:rsid w:val="00AD36B2"/>
    <w:rsid w:val="00AD5C8F"/>
    <w:rsid w:val="00AF39F1"/>
    <w:rsid w:val="00AF47AE"/>
    <w:rsid w:val="00AF7CA8"/>
    <w:rsid w:val="00B11A9B"/>
    <w:rsid w:val="00B17782"/>
    <w:rsid w:val="00B22417"/>
    <w:rsid w:val="00B24B2A"/>
    <w:rsid w:val="00B32881"/>
    <w:rsid w:val="00B32ABB"/>
    <w:rsid w:val="00B33ABC"/>
    <w:rsid w:val="00B41DA0"/>
    <w:rsid w:val="00B41FD3"/>
    <w:rsid w:val="00B426D3"/>
    <w:rsid w:val="00B431DE"/>
    <w:rsid w:val="00B452C0"/>
    <w:rsid w:val="00B45CCB"/>
    <w:rsid w:val="00B573FF"/>
    <w:rsid w:val="00B622A9"/>
    <w:rsid w:val="00B70D03"/>
    <w:rsid w:val="00B72E2B"/>
    <w:rsid w:val="00B803E7"/>
    <w:rsid w:val="00B82E14"/>
    <w:rsid w:val="00B8766E"/>
    <w:rsid w:val="00B95697"/>
    <w:rsid w:val="00B97484"/>
    <w:rsid w:val="00BA4DDE"/>
    <w:rsid w:val="00BA658D"/>
    <w:rsid w:val="00BB0EB7"/>
    <w:rsid w:val="00BB1DA6"/>
    <w:rsid w:val="00BB4CF6"/>
    <w:rsid w:val="00BC64DC"/>
    <w:rsid w:val="00BC655F"/>
    <w:rsid w:val="00BD09F9"/>
    <w:rsid w:val="00BD11F8"/>
    <w:rsid w:val="00BE1E62"/>
    <w:rsid w:val="00BF42AF"/>
    <w:rsid w:val="00BF52B2"/>
    <w:rsid w:val="00BF582E"/>
    <w:rsid w:val="00BF6537"/>
    <w:rsid w:val="00BF7052"/>
    <w:rsid w:val="00BF7EA3"/>
    <w:rsid w:val="00C0120F"/>
    <w:rsid w:val="00C05FAB"/>
    <w:rsid w:val="00C14787"/>
    <w:rsid w:val="00C17880"/>
    <w:rsid w:val="00C21308"/>
    <w:rsid w:val="00C24B27"/>
    <w:rsid w:val="00C252BE"/>
    <w:rsid w:val="00C25656"/>
    <w:rsid w:val="00C3674D"/>
    <w:rsid w:val="00C43EDE"/>
    <w:rsid w:val="00C51D2F"/>
    <w:rsid w:val="00C60AC3"/>
    <w:rsid w:val="00C6114F"/>
    <w:rsid w:val="00C63B31"/>
    <w:rsid w:val="00C65EC9"/>
    <w:rsid w:val="00C90A9C"/>
    <w:rsid w:val="00C913B1"/>
    <w:rsid w:val="00CA348A"/>
    <w:rsid w:val="00CA5EF8"/>
    <w:rsid w:val="00CB20E9"/>
    <w:rsid w:val="00CB2CE6"/>
    <w:rsid w:val="00CB4543"/>
    <w:rsid w:val="00CC06EF"/>
    <w:rsid w:val="00CC79AF"/>
    <w:rsid w:val="00CD7CC9"/>
    <w:rsid w:val="00CE1C87"/>
    <w:rsid w:val="00CF08BB"/>
    <w:rsid w:val="00CF1803"/>
    <w:rsid w:val="00CF1E53"/>
    <w:rsid w:val="00D00E26"/>
    <w:rsid w:val="00D01DA7"/>
    <w:rsid w:val="00D043CC"/>
    <w:rsid w:val="00D04443"/>
    <w:rsid w:val="00D063EA"/>
    <w:rsid w:val="00D17F96"/>
    <w:rsid w:val="00D235AC"/>
    <w:rsid w:val="00D307A8"/>
    <w:rsid w:val="00D30E68"/>
    <w:rsid w:val="00D31037"/>
    <w:rsid w:val="00D34C4B"/>
    <w:rsid w:val="00D51870"/>
    <w:rsid w:val="00D52911"/>
    <w:rsid w:val="00D57397"/>
    <w:rsid w:val="00D61996"/>
    <w:rsid w:val="00D654CD"/>
    <w:rsid w:val="00D678C7"/>
    <w:rsid w:val="00D73941"/>
    <w:rsid w:val="00D8261A"/>
    <w:rsid w:val="00D840AC"/>
    <w:rsid w:val="00D85B4B"/>
    <w:rsid w:val="00D93B76"/>
    <w:rsid w:val="00D9415C"/>
    <w:rsid w:val="00DA469E"/>
    <w:rsid w:val="00DA716B"/>
    <w:rsid w:val="00DB45F8"/>
    <w:rsid w:val="00DB7675"/>
    <w:rsid w:val="00DC3D01"/>
    <w:rsid w:val="00DC43A9"/>
    <w:rsid w:val="00DC47FF"/>
    <w:rsid w:val="00DC732A"/>
    <w:rsid w:val="00DD6CEE"/>
    <w:rsid w:val="00DE1D2D"/>
    <w:rsid w:val="00DE6720"/>
    <w:rsid w:val="00E000C5"/>
    <w:rsid w:val="00E20541"/>
    <w:rsid w:val="00E21F93"/>
    <w:rsid w:val="00E25DCD"/>
    <w:rsid w:val="00E268BF"/>
    <w:rsid w:val="00E269E1"/>
    <w:rsid w:val="00E326FF"/>
    <w:rsid w:val="00E350AB"/>
    <w:rsid w:val="00E37D6F"/>
    <w:rsid w:val="00E415E3"/>
    <w:rsid w:val="00E442A5"/>
    <w:rsid w:val="00E45F13"/>
    <w:rsid w:val="00E50336"/>
    <w:rsid w:val="00E510BC"/>
    <w:rsid w:val="00E52BA4"/>
    <w:rsid w:val="00E61256"/>
    <w:rsid w:val="00E62EFE"/>
    <w:rsid w:val="00E64D53"/>
    <w:rsid w:val="00E73CB2"/>
    <w:rsid w:val="00E774CB"/>
    <w:rsid w:val="00E80CC4"/>
    <w:rsid w:val="00E839BA"/>
    <w:rsid w:val="00E8428A"/>
    <w:rsid w:val="00E91CB5"/>
    <w:rsid w:val="00E944A9"/>
    <w:rsid w:val="00E9750E"/>
    <w:rsid w:val="00E97F7D"/>
    <w:rsid w:val="00EA0616"/>
    <w:rsid w:val="00EA28D6"/>
    <w:rsid w:val="00EA4B57"/>
    <w:rsid w:val="00EA55D7"/>
    <w:rsid w:val="00EA59B8"/>
    <w:rsid w:val="00EA5A01"/>
    <w:rsid w:val="00EA7B2A"/>
    <w:rsid w:val="00EA7B48"/>
    <w:rsid w:val="00EB2905"/>
    <w:rsid w:val="00EC2DF9"/>
    <w:rsid w:val="00EE6E36"/>
    <w:rsid w:val="00EF2743"/>
    <w:rsid w:val="00F016BC"/>
    <w:rsid w:val="00F0660B"/>
    <w:rsid w:val="00F123AE"/>
    <w:rsid w:val="00F16C91"/>
    <w:rsid w:val="00F17D84"/>
    <w:rsid w:val="00F2171E"/>
    <w:rsid w:val="00F26721"/>
    <w:rsid w:val="00F32B93"/>
    <w:rsid w:val="00F42DFC"/>
    <w:rsid w:val="00F5551A"/>
    <w:rsid w:val="00F56F3D"/>
    <w:rsid w:val="00F6284E"/>
    <w:rsid w:val="00F66FA9"/>
    <w:rsid w:val="00F72D4A"/>
    <w:rsid w:val="00F73331"/>
    <w:rsid w:val="00F7764D"/>
    <w:rsid w:val="00F82CF8"/>
    <w:rsid w:val="00F87174"/>
    <w:rsid w:val="00F91D37"/>
    <w:rsid w:val="00F93538"/>
    <w:rsid w:val="00F9610D"/>
    <w:rsid w:val="00FA5D8D"/>
    <w:rsid w:val="00FA78E8"/>
    <w:rsid w:val="00FB657F"/>
    <w:rsid w:val="00FC4F11"/>
    <w:rsid w:val="00FC7A5C"/>
    <w:rsid w:val="00FD3D5F"/>
    <w:rsid w:val="00FE4DCC"/>
    <w:rsid w:val="00FE6669"/>
    <w:rsid w:val="00FE7D09"/>
  </w:rsids>
  <m:mathPr>
    <m:mathFont m:val="Cambria Math"/>
    <m:brkBin m:val="before"/>
    <m:brkBinSub m:val="--"/>
    <m:smallFrac m:val="0"/>
    <m:dispDef/>
    <m:lMargin m:val="0"/>
    <m:rMargin m:val="0"/>
    <m:defJc m:val="centerGroup"/>
    <m:wrapIndent m:val="1440"/>
    <m:intLim m:val="subSup"/>
    <m:naryLim m:val="undOvr"/>
  </m:mathPr>
  <w:themeFontLang w:val="de-CH"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8233AB"/>
  <w15:docId w15:val="{3D173551-DF3B-4B43-8B64-5475019E5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de-CH" w:eastAsia="en-US" w:bidi="ar-SA"/>
      </w:rPr>
    </w:rPrDefault>
    <w:pPrDefault>
      <w:pPr>
        <w:spacing w:line="240" w:lineRule="atLeast"/>
      </w:pPr>
    </w:pPrDefault>
  </w:docDefaults>
  <w:latentStyles w:defLockedState="0" w:defUIPriority="7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iPriority="35"/>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uiPriority="99"/>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15"/>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uiPriority="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39"/>
    <w:lsdException w:name="Table Theme" w:semiHidden="1" w:uiPriority="99"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unhideWhenUsed="1"/>
    <w:lsdException w:name="Subtle Reference" w:semiHidden="1" w:uiPriority="31"/>
    <w:lsdException w:name="Intense Reference" w:semiHidden="1" w:uiPriority="32" w:unhideWhenUsed="1"/>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37C7B"/>
    <w:pPr>
      <w:spacing w:after="160" w:line="259" w:lineRule="auto"/>
    </w:pPr>
    <w:rPr>
      <w:szCs w:val="22"/>
      <w:lang w:val="fr-FR"/>
    </w:rPr>
  </w:style>
  <w:style w:type="paragraph" w:styleId="berschrift1">
    <w:name w:val="heading 1"/>
    <w:basedOn w:val="Standard"/>
    <w:next w:val="Standard"/>
    <w:link w:val="berschrift1Zchn"/>
    <w:uiPriority w:val="9"/>
    <w:qFormat/>
    <w:rsid w:val="0016554D"/>
    <w:pPr>
      <w:keepNext/>
      <w:keepLines/>
      <w:spacing w:before="660" w:after="440"/>
      <w:outlineLvl w:val="0"/>
    </w:pPr>
    <w:rPr>
      <w:rFonts w:asciiTheme="majorHAnsi" w:eastAsiaTheme="majorEastAsia" w:hAnsiTheme="majorHAnsi" w:cstheme="majorBidi"/>
      <w:b/>
      <w:bCs/>
      <w:sz w:val="28"/>
      <w:szCs w:val="28"/>
    </w:rPr>
  </w:style>
  <w:style w:type="paragraph" w:styleId="berschrift2">
    <w:name w:val="heading 2"/>
    <w:basedOn w:val="Standard"/>
    <w:next w:val="Standard"/>
    <w:link w:val="berschrift2Zchn"/>
    <w:uiPriority w:val="9"/>
    <w:unhideWhenUsed/>
    <w:qFormat/>
    <w:rsid w:val="00E20541"/>
    <w:pPr>
      <w:keepNext/>
      <w:keepLines/>
      <w:spacing w:before="440" w:after="100"/>
      <w:outlineLvl w:val="1"/>
    </w:pPr>
    <w:rPr>
      <w:rFonts w:asciiTheme="majorHAnsi" w:eastAsiaTheme="majorEastAsia" w:hAnsiTheme="majorHAnsi" w:cstheme="majorBidi"/>
      <w:b/>
      <w:bCs/>
      <w:sz w:val="24"/>
      <w:szCs w:val="26"/>
    </w:rPr>
  </w:style>
  <w:style w:type="paragraph" w:styleId="berschrift3">
    <w:name w:val="heading 3"/>
    <w:basedOn w:val="Standard"/>
    <w:next w:val="Standard"/>
    <w:link w:val="berschrift3Zchn"/>
    <w:uiPriority w:val="9"/>
    <w:unhideWhenUsed/>
    <w:qFormat/>
    <w:rsid w:val="0016554D"/>
    <w:pPr>
      <w:keepNext/>
      <w:keepLines/>
      <w:spacing w:before="440" w:after="100"/>
      <w:outlineLvl w:val="2"/>
    </w:pPr>
    <w:rPr>
      <w:rFonts w:asciiTheme="majorHAnsi" w:eastAsiaTheme="majorEastAsia" w:hAnsiTheme="majorHAnsi" w:cstheme="majorBidi"/>
      <w:b/>
      <w:szCs w:val="24"/>
    </w:rPr>
  </w:style>
  <w:style w:type="paragraph" w:styleId="berschrift4">
    <w:name w:val="heading 4"/>
    <w:basedOn w:val="Standard"/>
    <w:next w:val="Standard"/>
    <w:link w:val="berschrift4Zchn"/>
    <w:uiPriority w:val="9"/>
    <w:rsid w:val="00D235AC"/>
    <w:pPr>
      <w:keepNext/>
      <w:keepLines/>
      <w:outlineLvl w:val="3"/>
    </w:pPr>
    <w:rPr>
      <w:rFonts w:asciiTheme="majorHAnsi" w:eastAsiaTheme="majorEastAsia" w:hAnsiTheme="majorHAnsi" w:cstheme="majorBidi"/>
      <w:b/>
    </w:rPr>
  </w:style>
  <w:style w:type="paragraph" w:styleId="berschrift5">
    <w:name w:val="heading 5"/>
    <w:basedOn w:val="Standard"/>
    <w:next w:val="Standard"/>
    <w:link w:val="berschrift5Zchn"/>
    <w:uiPriority w:val="9"/>
    <w:semiHidden/>
    <w:rsid w:val="00B426D3"/>
    <w:pPr>
      <w:keepNext/>
      <w:keepLines/>
      <w:spacing w:before="120"/>
      <w:outlineLvl w:val="4"/>
    </w:pPr>
    <w:rPr>
      <w:rFonts w:asciiTheme="majorHAnsi" w:eastAsiaTheme="majorEastAsia" w:hAnsiTheme="majorHAnsi" w:cstheme="majorBidi"/>
    </w:rPr>
  </w:style>
  <w:style w:type="paragraph" w:styleId="berschrift6">
    <w:name w:val="heading 6"/>
    <w:basedOn w:val="Standard"/>
    <w:next w:val="Standard"/>
    <w:link w:val="berschrift6Zchn"/>
    <w:uiPriority w:val="9"/>
    <w:semiHidden/>
    <w:rsid w:val="00E510BC"/>
    <w:pPr>
      <w:keepNext/>
      <w:keepLines/>
      <w:spacing w:before="40"/>
      <w:outlineLvl w:val="5"/>
    </w:pPr>
    <w:rPr>
      <w:rFonts w:asciiTheme="majorHAnsi" w:eastAsiaTheme="majorEastAsia" w:hAnsiTheme="majorHAnsi" w:cstheme="majorBidi"/>
    </w:rPr>
  </w:style>
  <w:style w:type="paragraph" w:styleId="berschrift7">
    <w:name w:val="heading 7"/>
    <w:basedOn w:val="Standard"/>
    <w:next w:val="Standard"/>
    <w:link w:val="berschrift7Zchn"/>
    <w:uiPriority w:val="9"/>
    <w:semiHidden/>
    <w:rsid w:val="00E510BC"/>
    <w:pPr>
      <w:keepNext/>
      <w:keepLines/>
      <w:spacing w:before="40"/>
      <w:outlineLvl w:val="6"/>
    </w:pPr>
    <w:rPr>
      <w:rFonts w:asciiTheme="majorHAnsi" w:eastAsiaTheme="majorEastAsia" w:hAnsiTheme="majorHAnsi" w:cstheme="majorBidi"/>
      <w:i/>
      <w:iCs/>
    </w:rPr>
  </w:style>
  <w:style w:type="paragraph" w:styleId="berschrift8">
    <w:name w:val="heading 8"/>
    <w:basedOn w:val="Standard"/>
    <w:next w:val="Standard"/>
    <w:link w:val="berschrift8Zchn"/>
    <w:uiPriority w:val="9"/>
    <w:semiHidden/>
    <w:rsid w:val="00796CE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rsid w:val="00796CE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rsid w:val="007E0460"/>
    <w:rPr>
      <w:color w:val="auto"/>
      <w:u w:val="single"/>
    </w:rPr>
  </w:style>
  <w:style w:type="paragraph" w:styleId="Kopfzeile">
    <w:name w:val="header"/>
    <w:basedOn w:val="Standard"/>
    <w:link w:val="KopfzeileZchn"/>
    <w:uiPriority w:val="93"/>
    <w:rsid w:val="00A214FC"/>
    <w:pPr>
      <w:tabs>
        <w:tab w:val="center" w:pos="4536"/>
        <w:tab w:val="right" w:pos="9072"/>
      </w:tabs>
      <w:spacing w:line="196" w:lineRule="atLeast"/>
    </w:pPr>
    <w:rPr>
      <w:spacing w:val="-6"/>
      <w:sz w:val="16"/>
    </w:rPr>
  </w:style>
  <w:style w:type="character" w:customStyle="1" w:styleId="KopfzeileZchn">
    <w:name w:val="Kopfzeile Zchn"/>
    <w:basedOn w:val="Absatz-Standardschriftart"/>
    <w:link w:val="Kopfzeile"/>
    <w:uiPriority w:val="93"/>
    <w:rsid w:val="005E7B6E"/>
    <w:rPr>
      <w:spacing w:val="-6"/>
      <w:sz w:val="16"/>
    </w:rPr>
  </w:style>
  <w:style w:type="paragraph" w:styleId="Fuzeile">
    <w:name w:val="footer"/>
    <w:basedOn w:val="Standard"/>
    <w:link w:val="FuzeileZchn"/>
    <w:uiPriority w:val="94"/>
    <w:rsid w:val="00E21F93"/>
    <w:pPr>
      <w:spacing w:line="200" w:lineRule="atLeast"/>
    </w:pPr>
    <w:rPr>
      <w:sz w:val="16"/>
    </w:rPr>
  </w:style>
  <w:style w:type="character" w:customStyle="1" w:styleId="FuzeileZchn">
    <w:name w:val="Fußzeile Zchn"/>
    <w:basedOn w:val="Absatz-Standardschriftart"/>
    <w:link w:val="Fuzeile"/>
    <w:uiPriority w:val="94"/>
    <w:rsid w:val="005E7B6E"/>
    <w:rPr>
      <w:sz w:val="16"/>
    </w:rPr>
  </w:style>
  <w:style w:type="paragraph" w:customStyle="1" w:styleId="EinfAbs">
    <w:name w:val="[Einf. Abs.]"/>
    <w:basedOn w:val="Standard"/>
    <w:uiPriority w:val="79"/>
    <w:semiHidden/>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uiPriority w:val="34"/>
    <w:qFormat/>
    <w:rsid w:val="009C67A8"/>
    <w:pPr>
      <w:ind w:left="720"/>
      <w:contextualSpacing/>
    </w:pPr>
  </w:style>
  <w:style w:type="paragraph" w:styleId="Aufzhlungszeichen">
    <w:name w:val="List Bullet"/>
    <w:basedOn w:val="Listenabsatz"/>
    <w:uiPriority w:val="79"/>
    <w:semiHidden/>
    <w:rsid w:val="009C67A8"/>
    <w:pPr>
      <w:numPr>
        <w:numId w:val="1"/>
      </w:numPr>
    </w:pPr>
  </w:style>
  <w:style w:type="paragraph" w:styleId="Aufzhlungszeichen2">
    <w:name w:val="List Bullet 2"/>
    <w:basedOn w:val="Listenabsatz"/>
    <w:uiPriority w:val="79"/>
    <w:semiHidden/>
    <w:rsid w:val="009C67A8"/>
    <w:pPr>
      <w:numPr>
        <w:ilvl w:val="1"/>
        <w:numId w:val="1"/>
      </w:numPr>
    </w:pPr>
  </w:style>
  <w:style w:type="paragraph" w:styleId="Aufzhlungszeichen3">
    <w:name w:val="List Bullet 3"/>
    <w:basedOn w:val="Listenabsatz"/>
    <w:uiPriority w:val="79"/>
    <w:semiHidden/>
    <w:rsid w:val="009C67A8"/>
    <w:pPr>
      <w:numPr>
        <w:ilvl w:val="2"/>
        <w:numId w:val="1"/>
      </w:numPr>
    </w:pPr>
  </w:style>
  <w:style w:type="table" w:styleId="Tabellenraster">
    <w:name w:val="Table Grid"/>
    <w:basedOn w:val="NormaleTabelle"/>
    <w:uiPriority w:val="39"/>
    <w:rsid w:val="00294C50"/>
    <w:pPr>
      <w:spacing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57" w:type="dxa"/>
      </w:tblCellMar>
    </w:tblPr>
  </w:style>
  <w:style w:type="character" w:customStyle="1" w:styleId="berschrift1Zchn">
    <w:name w:val="Überschrift 1 Zchn"/>
    <w:basedOn w:val="Absatz-Standardschriftart"/>
    <w:link w:val="berschrift1"/>
    <w:uiPriority w:val="9"/>
    <w:rsid w:val="0016554D"/>
    <w:rPr>
      <w:rFonts w:asciiTheme="majorHAnsi" w:eastAsiaTheme="majorEastAsia" w:hAnsiTheme="majorHAnsi" w:cstheme="majorBidi"/>
      <w:b/>
      <w:bCs/>
      <w:sz w:val="28"/>
      <w:szCs w:val="28"/>
    </w:rPr>
  </w:style>
  <w:style w:type="character" w:customStyle="1" w:styleId="berschrift2Zchn">
    <w:name w:val="Überschrift 2 Zchn"/>
    <w:basedOn w:val="Absatz-Standardschriftart"/>
    <w:link w:val="berschrift2"/>
    <w:uiPriority w:val="9"/>
    <w:rsid w:val="00E20541"/>
    <w:rPr>
      <w:rFonts w:asciiTheme="majorHAnsi" w:eastAsiaTheme="majorEastAsia" w:hAnsiTheme="majorHAnsi" w:cstheme="majorBidi"/>
      <w:b/>
      <w:bCs/>
      <w:sz w:val="24"/>
      <w:szCs w:val="26"/>
    </w:rPr>
  </w:style>
  <w:style w:type="paragraph" w:styleId="Titel">
    <w:name w:val="Title"/>
    <w:aliases w:val="Titel 30 Pt"/>
    <w:basedOn w:val="Standard"/>
    <w:next w:val="Standard"/>
    <w:link w:val="TitelZchn"/>
    <w:uiPriority w:val="11"/>
    <w:qFormat/>
    <w:rsid w:val="000351AD"/>
    <w:pPr>
      <w:spacing w:after="300" w:line="240" w:lineRule="auto"/>
      <w:contextualSpacing/>
    </w:pPr>
    <w:rPr>
      <w:rFonts w:ascii="Arial MT Std Light" w:eastAsiaTheme="majorEastAsia" w:hAnsi="Arial MT Std Light" w:cstheme="majorBidi"/>
      <w:kern w:val="28"/>
      <w:sz w:val="60"/>
      <w:szCs w:val="52"/>
    </w:rPr>
  </w:style>
  <w:style w:type="character" w:customStyle="1" w:styleId="TitelZchn">
    <w:name w:val="Titel Zchn"/>
    <w:aliases w:val="Titel 30 Pt Zchn"/>
    <w:basedOn w:val="Absatz-Standardschriftart"/>
    <w:link w:val="Titel"/>
    <w:uiPriority w:val="11"/>
    <w:rsid w:val="000351AD"/>
    <w:rPr>
      <w:rFonts w:ascii="Arial MT Std Light" w:eastAsiaTheme="majorEastAsia" w:hAnsi="Arial MT Std Light" w:cstheme="majorBidi"/>
      <w:kern w:val="28"/>
      <w:sz w:val="60"/>
      <w:szCs w:val="52"/>
    </w:rPr>
  </w:style>
  <w:style w:type="paragraph" w:customStyle="1" w:styleId="Brieftitel">
    <w:name w:val="Brieftitel"/>
    <w:basedOn w:val="Standard"/>
    <w:link w:val="BrieftitelZchn"/>
    <w:uiPriority w:val="14"/>
    <w:semiHidden/>
    <w:rsid w:val="007D5D91"/>
    <w:pPr>
      <w:spacing w:after="280"/>
      <w:contextualSpacing/>
    </w:pPr>
    <w:rPr>
      <w:rFonts w:asciiTheme="majorHAnsi" w:hAnsiTheme="majorHAnsi"/>
      <w:b/>
      <w:sz w:val="24"/>
    </w:rPr>
  </w:style>
  <w:style w:type="character" w:customStyle="1" w:styleId="BrieftitelZchn">
    <w:name w:val="Brieftitel Zchn"/>
    <w:basedOn w:val="Absatz-Standardschriftart"/>
    <w:link w:val="Brieftitel"/>
    <w:uiPriority w:val="14"/>
    <w:semiHidden/>
    <w:rsid w:val="00314B35"/>
    <w:rPr>
      <w:rFonts w:asciiTheme="majorHAnsi" w:hAnsiTheme="majorHAnsi"/>
      <w:b/>
      <w:sz w:val="24"/>
    </w:rPr>
  </w:style>
  <w:style w:type="paragraph" w:customStyle="1" w:styleId="Kontaktangaben">
    <w:name w:val="Kontaktangaben"/>
    <w:basedOn w:val="Standard"/>
    <w:semiHidden/>
    <w:rsid w:val="00E73CB2"/>
    <w:pPr>
      <w:tabs>
        <w:tab w:val="left" w:pos="709"/>
      </w:tabs>
      <w:spacing w:line="220" w:lineRule="atLeast"/>
    </w:pPr>
    <w:rPr>
      <w:spacing w:val="2"/>
      <w:sz w:val="16"/>
      <w:szCs w:val="16"/>
    </w:rPr>
  </w:style>
  <w:style w:type="table" w:customStyle="1" w:styleId="Tabellenraster1">
    <w:name w:val="Tabellenraster1"/>
    <w:basedOn w:val="NormaleTabelle"/>
    <w:next w:val="Tabellenraster"/>
    <w:uiPriority w:val="59"/>
    <w:rsid w:val="00E73CB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
    <w:rsid w:val="0016554D"/>
    <w:rPr>
      <w:rFonts w:asciiTheme="majorHAnsi" w:eastAsiaTheme="majorEastAsia" w:hAnsiTheme="majorHAnsi" w:cstheme="majorBidi"/>
      <w:b/>
      <w:szCs w:val="24"/>
    </w:rPr>
  </w:style>
  <w:style w:type="character" w:customStyle="1" w:styleId="berschrift4Zchn">
    <w:name w:val="Überschrift 4 Zchn"/>
    <w:basedOn w:val="Absatz-Standardschriftart"/>
    <w:link w:val="berschrift4"/>
    <w:uiPriority w:val="9"/>
    <w:rsid w:val="00057395"/>
    <w:rPr>
      <w:rFonts w:asciiTheme="majorHAnsi" w:eastAsiaTheme="majorEastAsia" w:hAnsiTheme="majorHAnsi" w:cstheme="majorBidi"/>
      <w:b/>
    </w:rPr>
  </w:style>
  <w:style w:type="character" w:customStyle="1" w:styleId="berschrift5Zchn">
    <w:name w:val="Überschrift 5 Zchn"/>
    <w:basedOn w:val="Absatz-Standardschriftart"/>
    <w:link w:val="berschrift5"/>
    <w:uiPriority w:val="9"/>
    <w:semiHidden/>
    <w:rsid w:val="00A62FAD"/>
    <w:rPr>
      <w:rFonts w:asciiTheme="majorHAnsi" w:eastAsiaTheme="majorEastAsia" w:hAnsiTheme="majorHAnsi" w:cstheme="majorBidi"/>
    </w:rPr>
  </w:style>
  <w:style w:type="character" w:customStyle="1" w:styleId="berschrift6Zchn">
    <w:name w:val="Überschrift 6 Zchn"/>
    <w:basedOn w:val="Absatz-Standardschriftart"/>
    <w:link w:val="berschrift6"/>
    <w:uiPriority w:val="9"/>
    <w:semiHidden/>
    <w:rsid w:val="00D61996"/>
    <w:rPr>
      <w:rFonts w:asciiTheme="majorHAnsi" w:eastAsiaTheme="majorEastAsia" w:hAnsiTheme="majorHAnsi" w:cstheme="majorBidi"/>
    </w:rPr>
  </w:style>
  <w:style w:type="character" w:customStyle="1" w:styleId="berschrift7Zchn">
    <w:name w:val="Überschrift 7 Zchn"/>
    <w:basedOn w:val="Absatz-Standardschriftart"/>
    <w:link w:val="berschrift7"/>
    <w:uiPriority w:val="9"/>
    <w:semiHidden/>
    <w:rsid w:val="00D61996"/>
    <w:rPr>
      <w:rFonts w:asciiTheme="majorHAnsi" w:eastAsiaTheme="majorEastAsia" w:hAnsiTheme="majorHAnsi" w:cstheme="majorBidi"/>
      <w:i/>
      <w:iCs/>
    </w:rPr>
  </w:style>
  <w:style w:type="character" w:customStyle="1" w:styleId="berschrift8Zchn">
    <w:name w:val="Überschrift 8 Zchn"/>
    <w:basedOn w:val="Absatz-Standardschriftart"/>
    <w:link w:val="berschrift8"/>
    <w:uiPriority w:val="9"/>
    <w:semiHidden/>
    <w:rsid w:val="00D61996"/>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D61996"/>
    <w:rPr>
      <w:rFonts w:asciiTheme="majorHAnsi" w:eastAsiaTheme="majorEastAsia" w:hAnsiTheme="majorHAnsi" w:cstheme="majorBidi"/>
      <w:i/>
      <w:iCs/>
      <w:color w:val="272727" w:themeColor="text1" w:themeTint="D8"/>
      <w:sz w:val="21"/>
      <w:szCs w:val="21"/>
    </w:rPr>
  </w:style>
  <w:style w:type="paragraph" w:customStyle="1" w:styleId="AufzhlungBulletpoint1">
    <w:name w:val="Aufzählung Bulletpoint 1"/>
    <w:basedOn w:val="Listenabsatz"/>
    <w:uiPriority w:val="2"/>
    <w:qFormat/>
    <w:rsid w:val="0093392A"/>
    <w:pPr>
      <w:numPr>
        <w:numId w:val="3"/>
      </w:numPr>
      <w:spacing w:before="100" w:after="100"/>
    </w:pPr>
  </w:style>
  <w:style w:type="paragraph" w:customStyle="1" w:styleId="Traktandum-Text">
    <w:name w:val="Traktandum-Text"/>
    <w:basedOn w:val="AufzhlungBulletpoint1"/>
    <w:uiPriority w:val="18"/>
    <w:semiHidden/>
    <w:rsid w:val="00E269E1"/>
    <w:pPr>
      <w:numPr>
        <w:numId w:val="0"/>
      </w:numPr>
      <w:tabs>
        <w:tab w:val="left" w:pos="7938"/>
      </w:tabs>
      <w:ind w:left="426" w:right="848"/>
    </w:pPr>
  </w:style>
  <w:style w:type="paragraph" w:customStyle="1" w:styleId="Traktandum-Titel">
    <w:name w:val="Traktandum-Titel"/>
    <w:basedOn w:val="AufzhlungBulletpoint1"/>
    <w:next w:val="Traktandum-Text"/>
    <w:uiPriority w:val="18"/>
    <w:semiHidden/>
    <w:rsid w:val="00E269E1"/>
    <w:pPr>
      <w:numPr>
        <w:numId w:val="2"/>
      </w:numPr>
      <w:tabs>
        <w:tab w:val="left" w:pos="7938"/>
      </w:tabs>
      <w:ind w:left="426" w:hanging="426"/>
    </w:pPr>
    <w:rPr>
      <w:rFonts w:asciiTheme="majorHAnsi" w:hAnsiTheme="majorHAnsi"/>
    </w:rPr>
  </w:style>
  <w:style w:type="paragraph" w:customStyle="1" w:styleId="Anleitung">
    <w:name w:val="Anleitung"/>
    <w:basedOn w:val="Standard"/>
    <w:uiPriority w:val="98"/>
    <w:semiHidden/>
    <w:rsid w:val="00625020"/>
    <w:pPr>
      <w:spacing w:line="288" w:lineRule="auto"/>
    </w:pPr>
    <w:rPr>
      <w:vanish/>
      <w:color w:val="A6A6A6" w:themeColor="background1" w:themeShade="A6"/>
      <w:sz w:val="14"/>
      <w:szCs w:val="18"/>
    </w:rPr>
  </w:style>
  <w:style w:type="character" w:styleId="BesuchterLink">
    <w:name w:val="FollowedHyperlink"/>
    <w:basedOn w:val="Hyperlink"/>
    <w:uiPriority w:val="90"/>
    <w:semiHidden/>
    <w:rsid w:val="007E0460"/>
    <w:rPr>
      <w:color w:val="auto"/>
      <w:u w:val="single"/>
    </w:rPr>
  </w:style>
  <w:style w:type="paragraph" w:styleId="Untertitel">
    <w:name w:val="Subtitle"/>
    <w:aliases w:val="Untertitel 14 Pt"/>
    <w:basedOn w:val="Standard"/>
    <w:next w:val="Standard"/>
    <w:link w:val="UntertitelZchn"/>
    <w:uiPriority w:val="12"/>
    <w:rsid w:val="00F66FA9"/>
    <w:pPr>
      <w:numPr>
        <w:ilvl w:val="1"/>
      </w:numPr>
      <w:spacing w:after="100"/>
    </w:pPr>
    <w:rPr>
      <w:rFonts w:eastAsiaTheme="minorEastAsia"/>
      <w:b/>
      <w:color w:val="000000" w:themeColor="text1"/>
      <w:sz w:val="28"/>
    </w:rPr>
  </w:style>
  <w:style w:type="character" w:customStyle="1" w:styleId="UntertitelZchn">
    <w:name w:val="Untertitel Zchn"/>
    <w:aliases w:val="Untertitel 14 Pt Zchn"/>
    <w:basedOn w:val="Absatz-Standardschriftart"/>
    <w:link w:val="Untertitel"/>
    <w:uiPriority w:val="12"/>
    <w:rsid w:val="00F66FA9"/>
    <w:rPr>
      <w:rFonts w:eastAsiaTheme="minorEastAsia"/>
      <w:b/>
      <w:color w:val="000000" w:themeColor="text1"/>
      <w:sz w:val="28"/>
    </w:rPr>
  </w:style>
  <w:style w:type="paragraph" w:styleId="Datum">
    <w:name w:val="Date"/>
    <w:basedOn w:val="Standard"/>
    <w:next w:val="Standard"/>
    <w:link w:val="DatumZchn"/>
    <w:uiPriority w:val="15"/>
    <w:semiHidden/>
    <w:rsid w:val="00EF2743"/>
    <w:pPr>
      <w:spacing w:before="360" w:after="600"/>
    </w:pPr>
  </w:style>
  <w:style w:type="character" w:customStyle="1" w:styleId="DatumZchn">
    <w:name w:val="Datum Zchn"/>
    <w:basedOn w:val="Absatz-Standardschriftart"/>
    <w:link w:val="Datum"/>
    <w:uiPriority w:val="15"/>
    <w:semiHidden/>
    <w:rsid w:val="00191A6A"/>
  </w:style>
  <w:style w:type="paragraph" w:styleId="Funotentext">
    <w:name w:val="footnote text"/>
    <w:basedOn w:val="Standard"/>
    <w:link w:val="FunotentextZchn"/>
    <w:uiPriority w:val="99"/>
    <w:semiHidden/>
    <w:unhideWhenUsed/>
    <w:rsid w:val="00494FD7"/>
    <w:pPr>
      <w:spacing w:line="240" w:lineRule="auto"/>
    </w:pPr>
    <w:rPr>
      <w:sz w:val="16"/>
    </w:rPr>
  </w:style>
  <w:style w:type="character" w:customStyle="1" w:styleId="FunotentextZchn">
    <w:name w:val="Fußnotentext Zchn"/>
    <w:basedOn w:val="Absatz-Standardschriftart"/>
    <w:link w:val="Funotentext"/>
    <w:uiPriority w:val="99"/>
    <w:semiHidden/>
    <w:rsid w:val="005A7BE5"/>
    <w:rPr>
      <w:sz w:val="16"/>
      <w:szCs w:val="20"/>
    </w:rPr>
  </w:style>
  <w:style w:type="character" w:styleId="Funotenzeichen">
    <w:name w:val="footnote reference"/>
    <w:basedOn w:val="Absatz-Standardschriftart"/>
    <w:uiPriority w:val="99"/>
    <w:semiHidden/>
    <w:unhideWhenUsed/>
    <w:rsid w:val="00642F26"/>
    <w:rPr>
      <w:vertAlign w:val="superscript"/>
    </w:rPr>
  </w:style>
  <w:style w:type="table" w:customStyle="1" w:styleId="TabelleohneRahmen">
    <w:name w:val="Tabelle ohne Rahmen"/>
    <w:basedOn w:val="NormaleTabelle"/>
    <w:uiPriority w:val="99"/>
    <w:rsid w:val="00EA0616"/>
    <w:pPr>
      <w:spacing w:line="280" w:lineRule="atLeast"/>
    </w:pPr>
    <w:tblPr>
      <w:tblCellMar>
        <w:left w:w="0" w:type="dxa"/>
        <w:bottom w:w="57" w:type="dxa"/>
        <w:right w:w="28" w:type="dxa"/>
      </w:tblCellMar>
    </w:tblPr>
  </w:style>
  <w:style w:type="paragraph" w:styleId="Endnotentext">
    <w:name w:val="endnote text"/>
    <w:basedOn w:val="Funotentext"/>
    <w:link w:val="EndnotentextZchn"/>
    <w:uiPriority w:val="79"/>
    <w:semiHidden/>
    <w:unhideWhenUsed/>
    <w:rsid w:val="00113CB8"/>
  </w:style>
  <w:style w:type="character" w:customStyle="1" w:styleId="EndnotentextZchn">
    <w:name w:val="Endnotentext Zchn"/>
    <w:basedOn w:val="Absatz-Standardschriftart"/>
    <w:link w:val="Endnotentext"/>
    <w:uiPriority w:val="79"/>
    <w:semiHidden/>
    <w:rsid w:val="005A7BE5"/>
    <w:rPr>
      <w:sz w:val="16"/>
      <w:szCs w:val="20"/>
    </w:rPr>
  </w:style>
  <w:style w:type="character" w:styleId="Endnotenzeichen">
    <w:name w:val="endnote reference"/>
    <w:basedOn w:val="Absatz-Standardschriftart"/>
    <w:uiPriority w:val="79"/>
    <w:semiHidden/>
    <w:unhideWhenUsed/>
    <w:rsid w:val="00113CB8"/>
    <w:rPr>
      <w:vertAlign w:val="superscript"/>
    </w:rPr>
  </w:style>
  <w:style w:type="paragraph" w:customStyle="1" w:styleId="AufzhlungBulletpoint2">
    <w:name w:val="Aufzählung Bulletpoint 2"/>
    <w:basedOn w:val="AufzhlungBulletpoint1"/>
    <w:uiPriority w:val="2"/>
    <w:rsid w:val="00A37C7B"/>
    <w:pPr>
      <w:numPr>
        <w:ilvl w:val="1"/>
      </w:numPr>
    </w:pPr>
  </w:style>
  <w:style w:type="paragraph" w:customStyle="1" w:styleId="AufzhlungBulletpoint3">
    <w:name w:val="Aufzählung Bulletpoint 3"/>
    <w:basedOn w:val="AufzhlungBulletpoint1"/>
    <w:uiPriority w:val="2"/>
    <w:rsid w:val="004C3880"/>
    <w:pPr>
      <w:numPr>
        <w:ilvl w:val="2"/>
      </w:numPr>
    </w:pPr>
  </w:style>
  <w:style w:type="paragraph" w:styleId="Beschriftung">
    <w:name w:val="caption"/>
    <w:basedOn w:val="Standard"/>
    <w:next w:val="Standard"/>
    <w:uiPriority w:val="35"/>
    <w:semiHidden/>
    <w:rsid w:val="002F68A2"/>
    <w:pPr>
      <w:spacing w:before="120" w:after="240" w:line="240" w:lineRule="auto"/>
    </w:pPr>
    <w:rPr>
      <w:b/>
      <w:iCs/>
      <w:sz w:val="18"/>
      <w:szCs w:val="18"/>
    </w:rPr>
  </w:style>
  <w:style w:type="paragraph" w:styleId="Inhaltsverzeichnisberschrift">
    <w:name w:val="TOC Heading"/>
    <w:basedOn w:val="berschrift1"/>
    <w:next w:val="Standard"/>
    <w:uiPriority w:val="39"/>
    <w:semiHidden/>
    <w:rsid w:val="00DB7675"/>
    <w:pPr>
      <w:spacing w:before="240"/>
      <w:outlineLvl w:val="9"/>
    </w:pPr>
    <w:rPr>
      <w:bCs w:val="0"/>
      <w:szCs w:val="32"/>
    </w:rPr>
  </w:style>
  <w:style w:type="paragraph" w:styleId="Sprechblasentext">
    <w:name w:val="Balloon Text"/>
    <w:basedOn w:val="Standard"/>
    <w:link w:val="SprechblasentextZchn"/>
    <w:uiPriority w:val="79"/>
    <w:semiHidden/>
    <w:unhideWhenUsed/>
    <w:rsid w:val="00870017"/>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79"/>
    <w:semiHidden/>
    <w:rsid w:val="005A7BE5"/>
    <w:rPr>
      <w:rFonts w:ascii="Segoe UI" w:hAnsi="Segoe UI" w:cs="Segoe UI"/>
      <w:sz w:val="18"/>
      <w:szCs w:val="18"/>
    </w:rPr>
  </w:style>
  <w:style w:type="paragraph" w:customStyle="1" w:styleId="Seitenzahlen">
    <w:name w:val="Seitenzahlen"/>
    <w:basedOn w:val="Fuzeile"/>
    <w:uiPriority w:val="95"/>
    <w:semiHidden/>
    <w:rsid w:val="00E8428A"/>
    <w:pPr>
      <w:jc w:val="right"/>
    </w:pPr>
  </w:style>
  <w:style w:type="paragraph" w:customStyle="1" w:styleId="berschrift1nummeriert">
    <w:name w:val="Überschrift 1 nummeriert"/>
    <w:basedOn w:val="berschrift1"/>
    <w:next w:val="Texteingezogen"/>
    <w:uiPriority w:val="10"/>
    <w:qFormat/>
    <w:rsid w:val="008E4394"/>
    <w:pPr>
      <w:numPr>
        <w:numId w:val="5"/>
      </w:numPr>
    </w:pPr>
  </w:style>
  <w:style w:type="paragraph" w:customStyle="1" w:styleId="berschrift2nummeriert">
    <w:name w:val="Überschrift 2 nummeriert"/>
    <w:basedOn w:val="berschrift2"/>
    <w:next w:val="Texteingezogen"/>
    <w:uiPriority w:val="10"/>
    <w:qFormat/>
    <w:rsid w:val="00F32B93"/>
    <w:pPr>
      <w:numPr>
        <w:ilvl w:val="1"/>
        <w:numId w:val="5"/>
      </w:numPr>
    </w:pPr>
  </w:style>
  <w:style w:type="paragraph" w:customStyle="1" w:styleId="berschrift3nummeriert">
    <w:name w:val="Überschrift 3 nummeriert"/>
    <w:basedOn w:val="berschrift3"/>
    <w:next w:val="Texteingezogen"/>
    <w:uiPriority w:val="10"/>
    <w:qFormat/>
    <w:rsid w:val="00B426D3"/>
    <w:pPr>
      <w:numPr>
        <w:ilvl w:val="2"/>
        <w:numId w:val="5"/>
      </w:numPr>
      <w:tabs>
        <w:tab w:val="left" w:pos="851"/>
      </w:tabs>
    </w:pPr>
  </w:style>
  <w:style w:type="paragraph" w:customStyle="1" w:styleId="berschrift4nummeriert">
    <w:name w:val="Überschrift 4 nummeriert"/>
    <w:basedOn w:val="berschrift4"/>
    <w:next w:val="Standard"/>
    <w:uiPriority w:val="10"/>
    <w:semiHidden/>
    <w:qFormat/>
    <w:rsid w:val="00B426D3"/>
    <w:pPr>
      <w:numPr>
        <w:ilvl w:val="3"/>
        <w:numId w:val="5"/>
      </w:numPr>
      <w:tabs>
        <w:tab w:val="left" w:pos="1134"/>
      </w:tabs>
    </w:pPr>
  </w:style>
  <w:style w:type="paragraph" w:styleId="Verzeichnis1">
    <w:name w:val="toc 1"/>
    <w:basedOn w:val="Standard"/>
    <w:next w:val="Standard"/>
    <w:autoRedefine/>
    <w:uiPriority w:val="39"/>
    <w:semiHidden/>
    <w:rsid w:val="008B1A66"/>
    <w:pPr>
      <w:tabs>
        <w:tab w:val="right" w:pos="9354"/>
      </w:tabs>
      <w:spacing w:before="480" w:line="240" w:lineRule="auto"/>
      <w:ind w:left="567" w:hanging="567"/>
    </w:pPr>
    <w:rPr>
      <w:bCs/>
      <w:noProof/>
    </w:rPr>
  </w:style>
  <w:style w:type="paragraph" w:styleId="Verzeichnis2">
    <w:name w:val="toc 2"/>
    <w:basedOn w:val="Standard"/>
    <w:next w:val="Standard"/>
    <w:autoRedefine/>
    <w:uiPriority w:val="39"/>
    <w:semiHidden/>
    <w:rsid w:val="008B1A66"/>
    <w:pPr>
      <w:tabs>
        <w:tab w:val="right" w:pos="9354"/>
      </w:tabs>
      <w:spacing w:line="240" w:lineRule="auto"/>
      <w:ind w:left="567" w:hanging="567"/>
    </w:pPr>
  </w:style>
  <w:style w:type="paragraph" w:styleId="Verzeichnis3">
    <w:name w:val="toc 3"/>
    <w:basedOn w:val="Standard"/>
    <w:next w:val="Standard"/>
    <w:autoRedefine/>
    <w:uiPriority w:val="39"/>
    <w:semiHidden/>
    <w:rsid w:val="008B1A66"/>
    <w:pPr>
      <w:tabs>
        <w:tab w:val="right" w:pos="9354"/>
      </w:tabs>
      <w:spacing w:line="240" w:lineRule="auto"/>
      <w:ind w:left="567" w:hanging="567"/>
    </w:pPr>
    <w:rPr>
      <w:noProof/>
    </w:rPr>
  </w:style>
  <w:style w:type="paragraph" w:styleId="StandardWeb">
    <w:name w:val="Normal (Web)"/>
    <w:basedOn w:val="Standard"/>
    <w:uiPriority w:val="79"/>
    <w:semiHidden/>
    <w:unhideWhenUsed/>
    <w:rsid w:val="00BE1E62"/>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Abbildungsverzeichnis">
    <w:name w:val="table of figures"/>
    <w:basedOn w:val="Standard"/>
    <w:next w:val="Standard"/>
    <w:uiPriority w:val="99"/>
    <w:semiHidden/>
    <w:rsid w:val="00294C50"/>
    <w:pPr>
      <w:tabs>
        <w:tab w:val="right" w:pos="9356"/>
      </w:tabs>
    </w:pPr>
  </w:style>
  <w:style w:type="paragraph" w:customStyle="1" w:styleId="Absenderzeile">
    <w:name w:val="Absenderzeile"/>
    <w:basedOn w:val="Standard"/>
    <w:uiPriority w:val="16"/>
    <w:semiHidden/>
    <w:rsid w:val="002D77D1"/>
    <w:pPr>
      <w:pBdr>
        <w:bottom w:val="single" w:sz="2" w:space="1" w:color="auto"/>
      </w:pBdr>
      <w:tabs>
        <w:tab w:val="right" w:pos="3969"/>
      </w:tabs>
    </w:pPr>
    <w:rPr>
      <w:sz w:val="13"/>
    </w:rPr>
  </w:style>
  <w:style w:type="paragraph" w:customStyle="1" w:styleId="Nummerierung1">
    <w:name w:val="Nummerierung 1"/>
    <w:basedOn w:val="Standard"/>
    <w:uiPriority w:val="3"/>
    <w:qFormat/>
    <w:rsid w:val="0093392A"/>
    <w:pPr>
      <w:numPr>
        <w:ilvl w:val="5"/>
        <w:numId w:val="5"/>
      </w:numPr>
      <w:spacing w:before="100" w:after="100"/>
    </w:pPr>
  </w:style>
  <w:style w:type="paragraph" w:customStyle="1" w:styleId="Nummerierung2">
    <w:name w:val="Nummerierung 2"/>
    <w:basedOn w:val="Nummerierung1"/>
    <w:uiPriority w:val="3"/>
    <w:qFormat/>
    <w:rsid w:val="0093392A"/>
    <w:pPr>
      <w:numPr>
        <w:ilvl w:val="6"/>
      </w:numPr>
    </w:pPr>
  </w:style>
  <w:style w:type="character" w:styleId="Seitenzahl">
    <w:name w:val="page number"/>
    <w:basedOn w:val="Absatz-Standardschriftart"/>
    <w:uiPriority w:val="79"/>
    <w:semiHidden/>
    <w:rsid w:val="00E8428A"/>
  </w:style>
  <w:style w:type="paragraph" w:customStyle="1" w:styleId="Nummerierungabc">
    <w:name w:val="Nummerierung abc"/>
    <w:basedOn w:val="Listenabsatz"/>
    <w:uiPriority w:val="4"/>
    <w:qFormat/>
    <w:rsid w:val="003071A0"/>
    <w:pPr>
      <w:numPr>
        <w:ilvl w:val="8"/>
        <w:numId w:val="5"/>
      </w:numPr>
      <w:spacing w:before="100" w:after="100"/>
      <w:contextualSpacing w:val="0"/>
    </w:pPr>
  </w:style>
  <w:style w:type="paragraph" w:customStyle="1" w:styleId="Nummerierung3">
    <w:name w:val="Nummerierung 3"/>
    <w:basedOn w:val="Nummerierung2"/>
    <w:uiPriority w:val="3"/>
    <w:qFormat/>
    <w:rsid w:val="0093392A"/>
    <w:pPr>
      <w:numPr>
        <w:ilvl w:val="7"/>
      </w:numPr>
    </w:pPr>
  </w:style>
  <w:style w:type="paragraph" w:customStyle="1" w:styleId="berschrift5nummeriert">
    <w:name w:val="Überschrift 5 nummeriert"/>
    <w:basedOn w:val="berschrift5"/>
    <w:next w:val="Standard"/>
    <w:uiPriority w:val="10"/>
    <w:semiHidden/>
    <w:qFormat/>
    <w:rsid w:val="005A357F"/>
    <w:pPr>
      <w:numPr>
        <w:ilvl w:val="4"/>
        <w:numId w:val="5"/>
      </w:numPr>
    </w:pPr>
  </w:style>
  <w:style w:type="paragraph" w:customStyle="1" w:styleId="Dokumentbezeichnung">
    <w:name w:val="Dokumentbezeichnung"/>
    <w:basedOn w:val="berschrift1"/>
    <w:next w:val="Standard"/>
    <w:uiPriority w:val="98"/>
    <w:semiHidden/>
    <w:rsid w:val="00283995"/>
    <w:pPr>
      <w:pageBreakBefore/>
      <w:numPr>
        <w:numId w:val="4"/>
      </w:numPr>
      <w:pBdr>
        <w:top w:val="single" w:sz="8" w:space="5" w:color="000000" w:themeColor="text1"/>
        <w:left w:val="single" w:sz="8" w:space="5" w:color="000000" w:themeColor="text1"/>
        <w:bottom w:val="single" w:sz="8" w:space="5" w:color="000000" w:themeColor="text1"/>
        <w:right w:val="single" w:sz="8" w:space="5" w:color="000000" w:themeColor="text1"/>
      </w:pBdr>
      <w:shd w:val="clear" w:color="auto" w:fill="000000" w:themeFill="text1"/>
      <w:spacing w:before="600" w:after="600"/>
      <w:ind w:right="125"/>
    </w:pPr>
    <w:rPr>
      <w:bCs w:val="0"/>
      <w:color w:val="FFFFFF" w:themeColor="background1"/>
      <w:spacing w:val="6"/>
      <w:sz w:val="40"/>
      <w:szCs w:val="52"/>
    </w:rPr>
  </w:style>
  <w:style w:type="character" w:styleId="Platzhaltertext">
    <w:name w:val="Placeholder Text"/>
    <w:basedOn w:val="Absatz-Standardschriftart"/>
    <w:uiPriority w:val="79"/>
    <w:semiHidden/>
    <w:rsid w:val="005E084F"/>
    <w:rPr>
      <w:color w:val="7F7F7F" w:themeColor="text1" w:themeTint="80"/>
    </w:rPr>
  </w:style>
  <w:style w:type="paragraph" w:customStyle="1" w:styleId="ErstelltdurchVorlagenbauerchfrArtiset">
    <w:name w:val="Erstellt durch Vorlagenbauer.ch für Artiset"/>
    <w:basedOn w:val="Standard"/>
    <w:next w:val="Standard"/>
    <w:semiHidden/>
    <w:rsid w:val="00BB0EB7"/>
    <w:pPr>
      <w:shd w:val="clear" w:color="auto" w:fill="FFFFFF" w:themeFill="background1"/>
    </w:pPr>
  </w:style>
  <w:style w:type="paragraph" w:customStyle="1" w:styleId="Text8Pt">
    <w:name w:val="Text 8 Pt"/>
    <w:basedOn w:val="Standard"/>
    <w:semiHidden/>
    <w:qFormat/>
    <w:rsid w:val="00304549"/>
    <w:pPr>
      <w:spacing w:line="200" w:lineRule="atLeast"/>
    </w:pPr>
    <w:rPr>
      <w:spacing w:val="-6"/>
      <w:sz w:val="16"/>
    </w:rPr>
  </w:style>
  <w:style w:type="paragraph" w:customStyle="1" w:styleId="Fusszeile8Pt">
    <w:name w:val="Fusszeile 8 Pt"/>
    <w:basedOn w:val="Kopfzeile"/>
    <w:uiPriority w:val="94"/>
    <w:semiHidden/>
    <w:qFormat/>
    <w:rsid w:val="009D740D"/>
    <w:pPr>
      <w:spacing w:line="192" w:lineRule="atLeast"/>
    </w:pPr>
    <w:rPr>
      <w:color w:val="000000" w:themeColor="text1"/>
      <w:spacing w:val="0"/>
      <w:szCs w:val="14"/>
    </w:rPr>
  </w:style>
  <w:style w:type="character" w:styleId="NichtaufgelsteErwhnung">
    <w:name w:val="Unresolved Mention"/>
    <w:basedOn w:val="Absatz-Standardschriftart"/>
    <w:uiPriority w:val="79"/>
    <w:semiHidden/>
    <w:unhideWhenUsed/>
    <w:rsid w:val="00E21F93"/>
    <w:rPr>
      <w:color w:val="605E5C"/>
      <w:shd w:val="clear" w:color="auto" w:fill="E1DFDD"/>
    </w:rPr>
  </w:style>
  <w:style w:type="paragraph" w:customStyle="1" w:styleId="DatumMedienmitteilung">
    <w:name w:val="Datum Medienmitteilung"/>
    <w:basedOn w:val="Datum"/>
    <w:uiPriority w:val="15"/>
    <w:semiHidden/>
    <w:qFormat/>
    <w:rsid w:val="00D840AC"/>
    <w:pPr>
      <w:spacing w:after="280"/>
    </w:pPr>
  </w:style>
  <w:style w:type="paragraph" w:customStyle="1" w:styleId="Texteingezogen">
    <w:name w:val="Text eingezogen"/>
    <w:basedOn w:val="Standard"/>
    <w:semiHidden/>
    <w:qFormat/>
    <w:rsid w:val="00741859"/>
    <w:pPr>
      <w:ind w:left="567"/>
    </w:pPr>
  </w:style>
  <w:style w:type="paragraph" w:customStyle="1" w:styleId="Titel22Pt">
    <w:name w:val="Titel 22 Pt"/>
    <w:basedOn w:val="Standard"/>
    <w:uiPriority w:val="11"/>
    <w:qFormat/>
    <w:rsid w:val="008B1A66"/>
    <w:pPr>
      <w:spacing w:after="560" w:line="1010" w:lineRule="atLeast"/>
    </w:pPr>
    <w:rPr>
      <w:rFonts w:ascii="Arial MT Std Light" w:hAnsi="Arial MT Std Light"/>
      <w:sz w:val="44"/>
    </w:rPr>
  </w:style>
  <w:style w:type="paragraph" w:customStyle="1" w:styleId="Untertitel125Pt">
    <w:name w:val="Untertitel 12.5 Pt"/>
    <w:basedOn w:val="Untertitel"/>
    <w:uiPriority w:val="12"/>
    <w:qFormat/>
    <w:rsid w:val="0086166F"/>
    <w:pPr>
      <w:spacing w:before="280"/>
    </w:pPr>
    <w:rPr>
      <w:b w:val="0"/>
      <w:sz w:val="25"/>
    </w:rPr>
  </w:style>
  <w:style w:type="table" w:customStyle="1" w:styleId="Textbox">
    <w:name w:val="Textbox"/>
    <w:basedOn w:val="NormaleTabelle"/>
    <w:uiPriority w:val="99"/>
    <w:rsid w:val="0086166F"/>
    <w:pPr>
      <w:spacing w:line="280" w:lineRule="atLeast"/>
    </w:pPr>
    <w:tblPr>
      <w:tblBorders>
        <w:top w:val="single" w:sz="8" w:space="0" w:color="auto"/>
        <w:left w:val="single" w:sz="8" w:space="0" w:color="auto"/>
        <w:bottom w:val="single" w:sz="8" w:space="0" w:color="auto"/>
        <w:right w:val="single" w:sz="8" w:space="0" w:color="auto"/>
      </w:tblBorders>
      <w:tblCellMar>
        <w:top w:w="113" w:type="dxa"/>
        <w:left w:w="170" w:type="dxa"/>
        <w:bottom w:w="170" w:type="dxa"/>
        <w:right w:w="170" w:type="dxa"/>
      </w:tblCellMar>
    </w:tblPr>
  </w:style>
  <w:style w:type="paragraph" w:customStyle="1" w:styleId="67B8E36C1A1C451BBBC7D7D3238C490F">
    <w:name w:val="67B8E36C1A1C451BBBC7D7D3238C490F"/>
    <w:semiHidden/>
    <w:rsid w:val="00E20541"/>
    <w:pPr>
      <w:spacing w:line="280" w:lineRule="atLeast"/>
    </w:pPr>
  </w:style>
  <w:style w:type="character" w:customStyle="1" w:styleId="PP">
    <w:name w:val="PP"/>
    <w:basedOn w:val="Absatz-Standardschriftart"/>
    <w:uiPriority w:val="1"/>
    <w:semiHidden/>
    <w:qFormat/>
    <w:rsid w:val="00DC43A9"/>
    <w:rPr>
      <w:b/>
      <w:sz w:val="24"/>
    </w:rPr>
  </w:style>
  <w:style w:type="paragraph" w:customStyle="1" w:styleId="02C8B551282E4E92A1E233D475D954F22">
    <w:name w:val="02C8B551282E4E92A1E233D475D954F22"/>
    <w:semiHidden/>
    <w:rsid w:val="004B0AEC"/>
    <w:pPr>
      <w:spacing w:after="280" w:line="280" w:lineRule="atLeast"/>
      <w:contextualSpacing/>
    </w:pPr>
    <w:rPr>
      <w:rFonts w:asciiTheme="majorHAnsi" w:hAnsiTheme="majorHAnsi"/>
      <w:b/>
      <w:sz w:val="24"/>
    </w:rPr>
  </w:style>
  <w:style w:type="paragraph" w:customStyle="1" w:styleId="Fusszeile8PtFett">
    <w:name w:val="Fusszeile 8 Pt Fett"/>
    <w:basedOn w:val="Fusszeile8Pt"/>
    <w:uiPriority w:val="94"/>
    <w:semiHidden/>
    <w:qFormat/>
    <w:rsid w:val="00781668"/>
    <w:rPr>
      <w:b/>
      <w:bCs/>
    </w:rPr>
  </w:style>
  <w:style w:type="paragraph" w:customStyle="1" w:styleId="AufzhlungSpiegelstrich">
    <w:name w:val="Aufzählung Spiegelstrich"/>
    <w:basedOn w:val="AufzhlungBulletpoint1"/>
    <w:uiPriority w:val="2"/>
    <w:qFormat/>
    <w:rsid w:val="00124F68"/>
    <w:pPr>
      <w:numPr>
        <w:ilvl w:val="4"/>
      </w:numPr>
    </w:pPr>
  </w:style>
  <w:style w:type="paragraph" w:customStyle="1" w:styleId="Verweis1">
    <w:name w:val="Verweis 1"/>
    <w:basedOn w:val="AufzhlungSpiegelstrich"/>
    <w:uiPriority w:val="2"/>
    <w:qFormat/>
    <w:rsid w:val="00124F68"/>
    <w:pPr>
      <w:numPr>
        <w:ilvl w:val="5"/>
      </w:numPr>
      <w:spacing w:before="0" w:after="0"/>
    </w:pPr>
  </w:style>
  <w:style w:type="paragraph" w:customStyle="1" w:styleId="Verweis2">
    <w:name w:val="Verweis 2"/>
    <w:basedOn w:val="Verweis1"/>
    <w:uiPriority w:val="2"/>
    <w:qFormat/>
    <w:rsid w:val="00124F68"/>
    <w:pPr>
      <w:numPr>
        <w:ilvl w:val="6"/>
      </w:numPr>
    </w:pPr>
  </w:style>
  <w:style w:type="paragraph" w:customStyle="1" w:styleId="Brieftext">
    <w:name w:val="Brieftext"/>
    <w:basedOn w:val="Standard"/>
    <w:uiPriority w:val="1"/>
    <w:qFormat/>
    <w:rsid w:val="0017763D"/>
    <w:pPr>
      <w:spacing w:after="280"/>
    </w:pPr>
  </w:style>
  <w:style w:type="paragraph" w:customStyle="1" w:styleId="Lead">
    <w:name w:val="Lead"/>
    <w:basedOn w:val="Standard"/>
    <w:uiPriority w:val="98"/>
    <w:qFormat/>
    <w:rsid w:val="00AF39F1"/>
    <w:pPr>
      <w:spacing w:line="340" w:lineRule="atLeast"/>
    </w:pPr>
    <w:rPr>
      <w:color w:val="003060" w:themeColor="accent1"/>
      <w:sz w:val="28"/>
    </w:rPr>
  </w:style>
  <w:style w:type="paragraph" w:customStyle="1" w:styleId="Titel38PT">
    <w:name w:val="Titel 38 PT"/>
    <w:basedOn w:val="Standard"/>
    <w:uiPriority w:val="11"/>
    <w:qFormat/>
    <w:rsid w:val="0094374C"/>
    <w:pPr>
      <w:spacing w:line="970" w:lineRule="atLeast"/>
    </w:pPr>
    <w:rPr>
      <w:rFonts w:asciiTheme="majorHAnsi" w:hAnsiTheme="majorHAnsi"/>
      <w:color w:val="003060" w:themeColor="accent1"/>
      <w:spacing w:val="8"/>
      <w:sz w:val="76"/>
    </w:rPr>
  </w:style>
  <w:style w:type="paragraph" w:customStyle="1" w:styleId="AufzhlungBulletpoint4">
    <w:name w:val="Aufzählung Bulletpoint 4"/>
    <w:basedOn w:val="AufzhlungBulletpoint1"/>
    <w:uiPriority w:val="2"/>
    <w:qFormat/>
    <w:rsid w:val="00315F65"/>
    <w:pPr>
      <w:numPr>
        <w:ilvl w:val="3"/>
      </w:numPr>
    </w:pPr>
  </w:style>
  <w:style w:type="paragraph" w:customStyle="1" w:styleId="Fusszeile7Pt">
    <w:name w:val="Fusszeile 7 Pt"/>
    <w:basedOn w:val="Kopfzeile"/>
    <w:uiPriority w:val="94"/>
    <w:semiHidden/>
    <w:qFormat/>
    <w:rsid w:val="009D740D"/>
    <w:pPr>
      <w:spacing w:line="192" w:lineRule="atLeast"/>
    </w:pPr>
    <w:rPr>
      <w:color w:val="000000" w:themeColor="text1"/>
      <w:spacing w:val="0"/>
      <w:szCs w:val="14"/>
    </w:rPr>
  </w:style>
  <w:style w:type="paragraph" w:customStyle="1" w:styleId="Fusszeile7PtFett">
    <w:name w:val="Fusszeile 7Pt Fett"/>
    <w:basedOn w:val="Fusszeile7Pt"/>
    <w:uiPriority w:val="94"/>
    <w:semiHidden/>
    <w:qFormat/>
    <w:rsid w:val="00502870"/>
    <w:rPr>
      <w:b/>
      <w:bCs/>
      <w:sz w:val="14"/>
    </w:rPr>
  </w:style>
  <w:style w:type="character" w:styleId="Kommentarzeichen">
    <w:name w:val="annotation reference"/>
    <w:basedOn w:val="Absatz-Standardschriftart"/>
    <w:uiPriority w:val="99"/>
    <w:semiHidden/>
    <w:unhideWhenUsed/>
    <w:rsid w:val="003D245F"/>
    <w:rPr>
      <w:sz w:val="16"/>
      <w:szCs w:val="16"/>
    </w:rPr>
  </w:style>
  <w:style w:type="paragraph" w:styleId="Kommentartext">
    <w:name w:val="annotation text"/>
    <w:basedOn w:val="Standard"/>
    <w:link w:val="KommentartextZchn"/>
    <w:uiPriority w:val="99"/>
    <w:unhideWhenUsed/>
    <w:rsid w:val="003D245F"/>
    <w:pPr>
      <w:spacing w:line="240" w:lineRule="auto"/>
    </w:pPr>
    <w:rPr>
      <w:szCs w:val="20"/>
    </w:rPr>
  </w:style>
  <w:style w:type="character" w:customStyle="1" w:styleId="KommentartextZchn">
    <w:name w:val="Kommentartext Zchn"/>
    <w:basedOn w:val="Absatz-Standardschriftart"/>
    <w:link w:val="Kommentartext"/>
    <w:uiPriority w:val="99"/>
    <w:rsid w:val="003D245F"/>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6190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raviva.ch\dfs\Daten\Managementsystem\02)%20Vorlagen_Informationen\02)%20Kommunikation,%20CD%20Manual%20etc\01)%20Office-Vorlagen\ARTISET\Word-Vorlagen\Bern\Franz&#246;sisch\ARTISET_Vorlage_offizielle%20Gesch&#228;ftsdokumente_mit%20Logo_Adresse%20jede%20Seite_FR.dotx" TargetMode="External"/></Relationships>
</file>

<file path=word/theme/theme1.xml><?xml version="1.0" encoding="utf-8"?>
<a:theme xmlns:a="http://schemas.openxmlformats.org/drawingml/2006/main" name="Larissa-Design">
  <a:themeElements>
    <a:clrScheme name="ARTISET">
      <a:dk1>
        <a:sysClr val="windowText" lastClr="000000"/>
      </a:dk1>
      <a:lt1>
        <a:sysClr val="window" lastClr="FFFFFF"/>
      </a:lt1>
      <a:dk2>
        <a:srgbClr val="646464"/>
      </a:dk2>
      <a:lt2>
        <a:srgbClr val="988875"/>
      </a:lt2>
      <a:accent1>
        <a:srgbClr val="003060"/>
      </a:accent1>
      <a:accent2>
        <a:srgbClr val="005CA9"/>
      </a:accent2>
      <a:accent3>
        <a:srgbClr val="9FA500"/>
      </a:accent3>
      <a:accent4>
        <a:srgbClr val="005D6C"/>
      </a:accent4>
      <a:accent5>
        <a:srgbClr val="D00032"/>
      </a:accent5>
      <a:accent6>
        <a:srgbClr val="93164E"/>
      </a:accent6>
      <a:hlink>
        <a:srgbClr val="000000"/>
      </a:hlink>
      <a:folHlink>
        <a:srgbClr val="000000"/>
      </a:folHlink>
    </a:clrScheme>
    <a:fontScheme name="ARTISET">
      <a:majorFont>
        <a:latin typeface="Arial"/>
        <a:ea typeface=""/>
        <a:cs typeface=""/>
      </a:majorFont>
      <a:minorFont>
        <a:latin typeface="Arial"/>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ln>
          <a:no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txDef>
      <a:spPr>
        <a:noFill/>
        <a:ln w="6350">
          <a:noFill/>
        </a:ln>
        <a:effectLst/>
      </a:spPr>
      <a:bodyPr wrap="square" lIns="0" tIns="0" rIns="0" bIns="0" rtlCol="0"/>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EC4A3E4A3ADD049AE1A3E93F21E118C" ma:contentTypeVersion="13" ma:contentTypeDescription="Ein neues Dokument erstellen." ma:contentTypeScope="" ma:versionID="ee9e6ddd8635a494f567f6ca50d821bb">
  <xsd:schema xmlns:xsd="http://www.w3.org/2001/XMLSchema" xmlns:xs="http://www.w3.org/2001/XMLSchema" xmlns:p="http://schemas.microsoft.com/office/2006/metadata/properties" xmlns:ns2="f648264f-9930-4e7e-a10f-8ba3b3552833" xmlns:ns3="125e91c1-a36d-4311-9926-5416baba0df7" targetNamespace="http://schemas.microsoft.com/office/2006/metadata/properties" ma:root="true" ma:fieldsID="c90d05cdf658cec22b69733512373b99" ns2:_="" ns3:_="">
    <xsd:import namespace="f648264f-9930-4e7e-a10f-8ba3b3552833"/>
    <xsd:import namespace="125e91c1-a36d-4311-9926-5416baba0d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48264f-9930-4e7e-a10f-8ba3b35528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47e52ee3-066a-4bcb-89c7-a5b3b0d6911c"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5e91c1-a36d-4311-9926-5416baba0df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f8d1b72b-28f2-454d-873f-983a6f0756ba}" ma:internalName="TaxCatchAll" ma:showField="CatchAllData" ma:web="125e91c1-a36d-4311-9926-5416baba0df7">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b:Source>
    <b:Tag>Authr</b:Tag>
    <b:SourceType>Book</b:SourceType>
    <b:Guid>{BA01FD2C-EDFC-4D13-8F46-679005D5D2FB}</b:Guid>
    <b:Author>
      <b:Author>
        <b:NameList>
          <b:Person>
            <b:Last>Autor</b:Last>
            <b:First>Anton</b:First>
          </b:Person>
        </b:NameList>
      </b:Author>
    </b:Author>
    <b:Title>Titel</b:Title>
    <b:Year>Jahr</b:Year>
    <b:City>Ort</b:City>
    <b:Publisher>Verleger</b:Publisher>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TaxCatchAll xmlns="125e91c1-a36d-4311-9926-5416baba0df7" xsi:nil="true"/>
    <lcf76f155ced4ddcb4097134ff3c332f xmlns="f648264f-9930-4e7e-a10f-8ba3b355283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C945E0D-CEF0-4526-ADC8-20C96CFB73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48264f-9930-4e7e-a10f-8ba3b3552833"/>
    <ds:schemaRef ds:uri="125e91c1-a36d-4311-9926-5416baba0d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1B9E7B-1F5D-4650-8E1E-7519107C4315}">
  <ds:schemaRefs>
    <ds:schemaRef ds:uri="http://schemas.microsoft.com/sharepoint/v3/contenttype/forms"/>
  </ds:schemaRefs>
</ds:datastoreItem>
</file>

<file path=customXml/itemProps3.xml><?xml version="1.0" encoding="utf-8"?>
<ds:datastoreItem xmlns:ds="http://schemas.openxmlformats.org/officeDocument/2006/customXml" ds:itemID="{A77B781F-CA08-491A-A6F1-F7575EFA3380}">
  <ds:schemaRefs>
    <ds:schemaRef ds:uri="http://schemas.openxmlformats.org/officeDocument/2006/bibliography"/>
  </ds:schemaRefs>
</ds:datastoreItem>
</file>

<file path=customXml/itemProps4.xml><?xml version="1.0" encoding="utf-8"?>
<ds:datastoreItem xmlns:ds="http://schemas.openxmlformats.org/officeDocument/2006/customXml" ds:itemID="{A000BED3-F54C-414D-A2A4-3CB9371644D5}">
  <ds:schemaRefs>
    <ds:schemaRef ds:uri="http://schemas.microsoft.com/office/2006/metadata/properties"/>
    <ds:schemaRef ds:uri="http://schemas.microsoft.com/office/infopath/2007/PartnerControls"/>
    <ds:schemaRef ds:uri="125e91c1-a36d-4311-9926-5416baba0df7"/>
    <ds:schemaRef ds:uri="f648264f-9930-4e7e-a10f-8ba3b3552833"/>
  </ds:schemaRefs>
</ds:datastoreItem>
</file>

<file path=docProps/app.xml><?xml version="1.0" encoding="utf-8"?>
<Properties xmlns="http://schemas.openxmlformats.org/officeDocument/2006/extended-properties" xmlns:vt="http://schemas.openxmlformats.org/officeDocument/2006/docPropsVTypes">
  <Template>ARTISET_Vorlage_offizielle Geschäftsdokumente_mit Logo_Adresse jede Seite_FR.dotx</Template>
  <TotalTime>0</TotalTime>
  <Pages>4</Pages>
  <Words>666</Words>
  <Characters>4197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Golay Yann</dc:creator>
  <cp:lastModifiedBy>Tschoff Löw</cp:lastModifiedBy>
  <cp:revision>3</cp:revision>
  <dcterms:created xsi:type="dcterms:W3CDTF">2023-08-22T13:59:00Z</dcterms:created>
  <dcterms:modified xsi:type="dcterms:W3CDTF">2023-08-22T14:00:00Z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0x010100DEC4A3E4A3ADD049AE1A3E93F21E118C</vt:lpwstr>
  </property>
  <property fmtid="{D5CDD505-2E9C-101B-9397-08002B2CF9AE}" pid="3" name="MediaServiceImageTags">
    <vt:lpwstr/>
  </property>
</Properties>
</file>